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p w:rsidR="00983FCC" w:rsidRPr="00983FCC" w:rsidRDefault="00983FCC" w:rsidP="00983FCC">
      <w:pPr>
        <w:spacing w:after="0"/>
        <w:jc w:val="center"/>
        <w:rPr>
          <w:rFonts w:ascii="Times New Roman" w:eastAsia="Times New Roman" w:hAnsi="Times New Roman" w:cs="Times New Roman"/>
          <w:b/>
          <w:sz w:val="56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83FCC">
        <w:rPr>
          <w:rFonts w:ascii="Times New Roman" w:eastAsia="Times New Roman" w:hAnsi="Times New Roman" w:cs="Times New Roman"/>
          <w:b/>
          <w:sz w:val="56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Сборник </w:t>
      </w:r>
    </w:p>
    <w:p w:rsidR="00983FCC" w:rsidRPr="00983FCC" w:rsidRDefault="00983FCC" w:rsidP="00983FCC">
      <w:pPr>
        <w:spacing w:after="0"/>
        <w:jc w:val="center"/>
        <w:rPr>
          <w:rFonts w:ascii="Times New Roman" w:eastAsia="Times New Roman" w:hAnsi="Times New Roman" w:cs="Times New Roman"/>
          <w:b/>
          <w:sz w:val="56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83FCC">
        <w:rPr>
          <w:rFonts w:ascii="Times New Roman" w:eastAsia="Times New Roman" w:hAnsi="Times New Roman" w:cs="Times New Roman"/>
          <w:b/>
          <w:sz w:val="56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экологических сказок </w:t>
      </w:r>
    </w:p>
    <w:p w:rsidR="00983FCC" w:rsidRPr="00983FCC" w:rsidRDefault="00983FCC" w:rsidP="00983FCC">
      <w:pPr>
        <w:spacing w:after="0"/>
        <w:jc w:val="center"/>
        <w:rPr>
          <w:rFonts w:ascii="Times New Roman" w:eastAsia="Times New Roman" w:hAnsi="Times New Roman" w:cs="Times New Roman"/>
          <w:b/>
          <w:sz w:val="56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83FCC">
        <w:rPr>
          <w:rFonts w:ascii="Times New Roman" w:eastAsia="Times New Roman" w:hAnsi="Times New Roman" w:cs="Times New Roman"/>
          <w:b/>
          <w:sz w:val="56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для старших дошкольников</w:t>
      </w:r>
    </w:p>
    <w:p w:rsidR="00983FCC" w:rsidRPr="00983FCC" w:rsidRDefault="00983FCC" w:rsidP="00983FCC">
      <w:pPr>
        <w:widowControl w:val="0"/>
        <w:spacing w:after="0" w:line="240" w:lineRule="auto"/>
        <w:ind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228766282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 входит в жизнь ребенка с самого раннего возраста, сопровождает на протяжении всего дошкольного детства и остается с ним на всю жизнь. Со сказки начинается его знакомство с миром литературы, с миром человеческих взаимоотношений и со всем окружающим миром в целом.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отметить, что экологические сказки учат: познавать окружающий мир, воспитывать чувство причастности к благополучию в природе, думать о последствиях своих поступков по отношению к окружающему миру, об ответственности за сохранение ее богатства и красоты. </w:t>
      </w:r>
    </w:p>
    <w:p w:rsidR="00983FCC" w:rsidRPr="00983FCC" w:rsidRDefault="00983FCC" w:rsidP="00983F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Методика использования экологических сказок включает несколько этапов:</w:t>
      </w:r>
    </w:p>
    <w:p w:rsidR="00983FCC" w:rsidRPr="00983FCC" w:rsidRDefault="00983FCC" w:rsidP="00983F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обсуждение со старшими дошкольниками сказок экологического характера, созданных детскими писателями, например В. Бианки «Чей нос лучше» (о приспособительных особенностях клюва у птиц) и др.;</w:t>
      </w:r>
    </w:p>
    <w:p w:rsidR="00983FCC" w:rsidRPr="00983FCC" w:rsidRDefault="00983FCC" w:rsidP="00983F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придание известным народным и авторским сказкам экологического сюжета, например, как герои сказки «Репка» каждый день делали зарядку и без труда собрали свой урожай;</w:t>
      </w:r>
    </w:p>
    <w:p w:rsidR="00983FCC" w:rsidRPr="00983FCC" w:rsidRDefault="00983FCC" w:rsidP="00983F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сочинение сказки на заданный сюжет в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микрогруппах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по цепочке;</w:t>
      </w:r>
    </w:p>
    <w:p w:rsidR="00983FCC" w:rsidRPr="00983FCC" w:rsidRDefault="00983FCC" w:rsidP="00983F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сочинение детьми собственных сказок (индивидуально или в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микрогруппах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дома с родителями);</w:t>
      </w:r>
    </w:p>
    <w:p w:rsidR="00983FCC" w:rsidRPr="00983FCC" w:rsidRDefault="00983FCC" w:rsidP="00983F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красочное оформление своих произведений;</w:t>
      </w:r>
    </w:p>
    <w:p w:rsidR="00983FCC" w:rsidRPr="00983FCC" w:rsidRDefault="00983FCC" w:rsidP="00983F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</w:t>
      </w:r>
      <w:r w:rsidRPr="00983FC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интересных приемов – </w:t>
      </w:r>
      <w:proofErr w:type="spellStart"/>
      <w:r w:rsidRPr="00983FC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инсценирование</w:t>
      </w:r>
      <w:proofErr w:type="spellEnd"/>
      <w:r w:rsidRPr="00983FC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фрагментов экологических сказок. </w:t>
      </w:r>
      <w:proofErr w:type="gramStart"/>
      <w:r w:rsidRPr="00983FC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Сказки, наполненные экологическим содержанием, например, сказка, где Колобок отправляется на поиски своего растения (пшеницы) и встречает на своем пути зайца, медведя и лису, у которых уже есть свои растения (заячья капуста, медвежье ушко, лисохвост), вызывают у дошкольников не меньший интерес, чем первоисточник.</w:t>
      </w:r>
      <w:proofErr w:type="gramEnd"/>
    </w:p>
    <w:p w:rsidR="00983FCC" w:rsidRPr="00983FCC" w:rsidRDefault="00983FCC" w:rsidP="00983F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gramStart"/>
      <w:r w:rsidRPr="00983FC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Для поддержания интереса используются экологические тренинги по содержанию изучаемой экологической сказки (например:</w:t>
      </w:r>
      <w:proofErr w:type="gramEnd"/>
      <w:r w:rsidRPr="00983FC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gramStart"/>
      <w:r w:rsidRPr="00983FC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«Я дерево, мои руки – ветки»), иллюстрирование («Сказка, я тебя рисую»), рассматривание книжных иллюстраций и самостоятельное изготовление книжек-малюток, самостоятельное сочинение сказок на выбранную тему, старая сказка на новый лад, «перевирание» сказки, продолжение начатой сказки, сказка «наизнанку», что было бы, если... и т.п. </w:t>
      </w:r>
      <w:proofErr w:type="gramEnd"/>
    </w:p>
    <w:p w:rsidR="00983FCC" w:rsidRPr="00983FCC" w:rsidRDefault="00983FCC" w:rsidP="00983FCC">
      <w:pPr>
        <w:widowControl w:val="0"/>
        <w:spacing w:after="0" w:line="240" w:lineRule="auto"/>
        <w:ind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сборника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Экологическая сказка «Родник»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689EAFA" wp14:editId="74081E5B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2525395" cy="1871980"/>
            <wp:effectExtent l="19050" t="0" r="8255" b="0"/>
            <wp:wrapTight wrapText="bothSides">
              <wp:wrapPolygon edited="0">
                <wp:start x="-163" y="0"/>
                <wp:lineTo x="-163" y="21322"/>
                <wp:lineTo x="21671" y="21322"/>
                <wp:lineTo x="21671" y="0"/>
                <wp:lineTo x="-16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давних пор на дне оврага жил весёлый и щедрый родничок. Чистой студёной водой он поил корни трав, кустов и деревьев. Большая серебристая ива раскинула над родником тенистый шатёр. Весной по склонам оврага белела черёмуха. Среди её кружевных душистых кистей соловьи, пеночки и зяблики вили свои гнёзда. Летом разнотравье пёстрым ковром устилало овраг. Над цветами кружились бабочки, шмели, пчёлы. В погожие деньки Артём с дедушкой ходили на родник за водой. Мальчик помогал дедушке спуститься по узкой тропе к роднику и набрать воды. Пока дедушка отдыхал под старой ивой, Артём играл возле ручейка, который струился по камешкам на дне оврага.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Однажды Артём пошёл за водой один и встретился у родника с ребятами из соседнего дома – Андреем и Петей. Они гонялись друг за другом и гибкими прутьями сшибали головки цветов. Артём тоже сломал ивовый прут и присоединился к мальчишкам.</w:t>
      </w:r>
    </w:p>
    <w:p w:rsidR="00983FCC" w:rsidRPr="00983FCC" w:rsidRDefault="00983FCC" w:rsidP="00983FCC">
      <w:pPr>
        <w:widowControl w:val="0"/>
        <w:numPr>
          <w:ilvl w:val="0"/>
          <w:numId w:val="1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хорошую ли игру придумали ребята? Почему?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шумная беготня надоела ребятам, они стали бросать в родник ветки и камни. Артёму новая забава не понравилась, ему не хотелось обижать добрый весёлый родничок, но Андрюша и Петя были старше Артёма на целый год, и он давно мечтал подружиться с ними.</w:t>
      </w:r>
    </w:p>
    <w:p w:rsidR="00983FCC" w:rsidRPr="00983FCC" w:rsidRDefault="00983FCC" w:rsidP="00983FCC">
      <w:pPr>
        <w:widowControl w:val="0"/>
        <w:numPr>
          <w:ilvl w:val="0"/>
          <w:numId w:val="2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бы вы поступили на месте Артёма?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Вначале родник легко справлялся с камешками и обломками веток, которыми мальчишки забрасывали его. Но чем больше становилось мусора, тем труднее приходилось бедному роднику: он то замирал совсем, засыпанный крупными камнями, то едва сочился, пытаясь пробиться в щели между ними. Когда Андрей и Петя ушли домой, Артём присел на траву и вдруг заметил, что к нему со всех сторон слетаются большие стрекозы с прозрачными блестящими крыльями и яркие бабочки. 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 это с ними? – подумал мальчик. – Чего они хотят? Бабочки и стрекозы закружили вокруг Артёма хоровод. Насекомых становилось всё больше, они порхали всё быстрее, почти касаясь крыльями лица мальчика. У Артёма закружилась голова, и он крепко зажмурил глаза. А когда через несколько мгновений открыл их, то понял, что находится в незнакомом месте. Кругом расстилались пески, нигде не было ни кустика, ни деревца, а с бледно-голубого неба, лился на землю знойный воздух. Артёму стало жарко и очень захотелось пить. Он побрёл по песку в поисках воды и оказался возле </w:t>
      </w: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глубокого оврага. Овраг показался мальчику знакомым, но на его дне не журчал весёлый родничок. Черёмуха и ива засохли, склон оврага, словно глубокими морщинками, был изрезан оползнями, ведь корни трав и деревьев больше не скрепляли почву.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слышно было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птичьих голосов, не видно стрекоз, шмелей, бабочек.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Куда делся родник? Что случилось с оврагом? – подумал Артём.</w:t>
      </w:r>
    </w:p>
    <w:p w:rsidR="00983FCC" w:rsidRPr="00983FCC" w:rsidRDefault="00983FCC" w:rsidP="00983FCC">
      <w:pPr>
        <w:widowControl w:val="0"/>
        <w:numPr>
          <w:ilvl w:val="0"/>
          <w:numId w:val="3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что случилось с оврагом? Почему?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сквозь сон мальчик услышал встревоженный голос дедушки: - Артёмка! Где ты? - Я здесь, дедушка! – отозвался мальчик. – Мне приснился такой страшный сон! – И Артём рассказал обо всём дедушке. Дедушка внимательно выслушал внука и предложил: - Что ж, если не хочешь, чтобы произошло то, что приснилось тебе во сне, пойдём очищать родник от мусора. Дедушка и Артём открыли путь родничку, и тот снова весело зажурчал, заиграл на солнце прозрачными струйками и стал щедро поить всех: и людей, и зверей, и птиц, и деревья, и травы.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Вопросы</w:t>
      </w:r>
    </w:p>
    <w:p w:rsidR="00983FCC" w:rsidRPr="00983FCC" w:rsidRDefault="00983FCC" w:rsidP="00983FCC">
      <w:pPr>
        <w:widowControl w:val="0"/>
        <w:numPr>
          <w:ilvl w:val="0"/>
          <w:numId w:val="4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выглядел овраг, на дне которого журчал родник?</w:t>
      </w:r>
    </w:p>
    <w:p w:rsidR="00983FCC" w:rsidRPr="00983FCC" w:rsidRDefault="00983FCC" w:rsidP="00983FCC">
      <w:pPr>
        <w:widowControl w:val="0"/>
        <w:numPr>
          <w:ilvl w:val="0"/>
          <w:numId w:val="4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кем Артём ходил за водой на родник?</w:t>
      </w:r>
    </w:p>
    <w:p w:rsidR="00983FCC" w:rsidRPr="00983FCC" w:rsidRDefault="00983FCC" w:rsidP="00983FCC">
      <w:pPr>
        <w:widowControl w:val="0"/>
        <w:numPr>
          <w:ilvl w:val="0"/>
          <w:numId w:val="4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встретил Артём, когда пошёл за водой один?</w:t>
      </w:r>
    </w:p>
    <w:p w:rsidR="00983FCC" w:rsidRPr="00983FCC" w:rsidRDefault="00983FCC" w:rsidP="00983FCC">
      <w:pPr>
        <w:widowControl w:val="0"/>
        <w:numPr>
          <w:ilvl w:val="0"/>
          <w:numId w:val="4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занимались Андрей и Петя?</w:t>
      </w:r>
    </w:p>
    <w:p w:rsidR="00983FCC" w:rsidRPr="00983FCC" w:rsidRDefault="00983FCC" w:rsidP="00983FCC">
      <w:pPr>
        <w:widowControl w:val="0"/>
        <w:numPr>
          <w:ilvl w:val="0"/>
          <w:numId w:val="4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вред приносят природе такие игры?</w:t>
      </w:r>
    </w:p>
    <w:p w:rsidR="00983FCC" w:rsidRPr="00983FCC" w:rsidRDefault="00983FCC" w:rsidP="00983FCC">
      <w:pPr>
        <w:widowControl w:val="0"/>
        <w:numPr>
          <w:ilvl w:val="0"/>
          <w:numId w:val="4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Артёму приснился необычный сон?</w:t>
      </w:r>
    </w:p>
    <w:p w:rsidR="00983FCC" w:rsidRPr="00983FCC" w:rsidRDefault="00983FCC" w:rsidP="00983FCC">
      <w:pPr>
        <w:widowControl w:val="0"/>
        <w:numPr>
          <w:ilvl w:val="0"/>
          <w:numId w:val="4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могло случиться с природой, если бы родник пересох?</w:t>
      </w:r>
    </w:p>
    <w:p w:rsidR="00983FCC" w:rsidRPr="00983FCC" w:rsidRDefault="00983FCC" w:rsidP="00983FCC">
      <w:pPr>
        <w:widowControl w:val="0"/>
        <w:numPr>
          <w:ilvl w:val="0"/>
          <w:numId w:val="4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помог Артёму исправить ошибку?</w:t>
      </w:r>
    </w:p>
    <w:p w:rsidR="00983FCC" w:rsidRPr="00983FCC" w:rsidRDefault="00983FCC" w:rsidP="00983FCC">
      <w:pPr>
        <w:widowControl w:val="0"/>
        <w:numPr>
          <w:ilvl w:val="0"/>
          <w:numId w:val="4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будет ли Артём играть в такие игры после того, что случилось?</w:t>
      </w:r>
    </w:p>
    <w:p w:rsidR="00983FCC" w:rsidRPr="00983FCC" w:rsidRDefault="00983FCC" w:rsidP="00983FCC">
      <w:pPr>
        <w:widowControl w:val="0"/>
        <w:numPr>
          <w:ilvl w:val="0"/>
          <w:numId w:val="4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он скажет Андрею и Пете, если встретит их?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6818955" wp14:editId="627E80E1">
            <wp:simplePos x="0" y="0"/>
            <wp:positionH relativeFrom="column">
              <wp:posOffset>3771900</wp:posOffset>
            </wp:positionH>
            <wp:positionV relativeFrom="paragraph">
              <wp:posOffset>183515</wp:posOffset>
            </wp:positionV>
            <wp:extent cx="2068195" cy="1546860"/>
            <wp:effectExtent l="19050" t="0" r="8255" b="0"/>
            <wp:wrapTight wrapText="bothSides">
              <wp:wrapPolygon edited="0">
                <wp:start x="-199" y="0"/>
                <wp:lineTo x="-199" y="21281"/>
                <wp:lineTo x="21686" y="21281"/>
                <wp:lineTo x="21686" y="0"/>
                <wp:lineTo x="-199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Экологическая сказка «Дождевой червяк»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Жили-были брат и сестра – Володя и Наташа. Володя хоть и младше сестры, но смелей. А Наташа – такая трусиха! Всего боялась: мышей, лягушек, червяков и паука-крестовика, который плёл свою паутину на чердаке. Летом дети играли в прятки возле дома, как вдруг небо потемнело, нахмурилось, сверкнула молния, на землю сначала упали крупные тяжёлые капли, а потом хлынул проливной дождь. Дети спрятались от дождя на веранде и стали смотреть, как по дорожкам побежали пенистые ручьи, по лужам запрыгали большие воздушные пузыри, а мокрые листья стали ещё ярче и зеленее. Вскоре ливень стих, небо посветлело, выглянуло солнце, и сотни маленьких радуг заиграли в дождевых капельках. Дети надели резиновые сапоги и отправились на прогулку. Они бегали по лужам, а когда задевали мокрые </w:t>
      </w: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ветви деревьев, то обрушивали друг на друга целый водопад сверкающих струй. В огороде сильно пахло укропом. На мягкий влажный чернозём выползли дождевые червяки. Ведь дождь залил их подземные домики, и червям стало в них сыро и неуютно. Володи поднял червяка, положил его на ладонь и стал рассматривать, а потом захотел показать червяка сестренке. Но та в страхе отшатнулась и закричала: - Володька! Брось сейчас же эту гадость! Как ты можешь брать червяков в руки, они такие противные – скользкие, холодные, мокрые. Девочка расплакалась и убежала домой. Володя вовсе не хотел обидеть или напугать сестру, он швырнул червяка на землю и побежал за Наташей. </w:t>
      </w:r>
    </w:p>
    <w:p w:rsidR="00983FCC" w:rsidRPr="00983FCC" w:rsidRDefault="00983FCC" w:rsidP="00983FCC">
      <w:pPr>
        <w:widowControl w:val="0"/>
        <w:numPr>
          <w:ilvl w:val="0"/>
          <w:numId w:val="5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ли поступили дети?</w:t>
      </w:r>
    </w:p>
    <w:p w:rsidR="00983FCC" w:rsidRPr="00983FCC" w:rsidRDefault="00983FCC" w:rsidP="00983FCC">
      <w:pPr>
        <w:widowControl w:val="0"/>
        <w:numPr>
          <w:ilvl w:val="0"/>
          <w:numId w:val="5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боитесь дождевых червей?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Дождевому червяку по имени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Верми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стало больно и обидно. «Какие глупенькие дети! – подумал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Верми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Они даже не догадываются, как много пользы мы приносим их огороду».</w:t>
      </w:r>
    </w:p>
    <w:p w:rsidR="00983FCC" w:rsidRPr="00983FCC" w:rsidRDefault="00983FCC" w:rsidP="00983FCC">
      <w:pPr>
        <w:widowControl w:val="0"/>
        <w:numPr>
          <w:ilvl w:val="0"/>
          <w:numId w:val="6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 ли вы, какую пользу приносят дождевые черви?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Недовольно ворча,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Верми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пополз на грядку с кабачками, где под большими ворсистыми листьями собирались поболтать дождевые червяки со всего огорода. - Чем ты так взволнован,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Верми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– заботливо спросили его друзья. - Вы даже не представляете, как обидели меня дети! Трудишься, стараешься, рыхлишь землю – и никакой благодарности!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Верми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рассказал о том, как Наташа назвала его противным и гадким. - Какая неблагодарность! – возмутились дождевые червяки. – Ведь мы не только рыхлим и удобряем землю, но через прорытые нами подземные ходы к корням растений поступают вода и воздух. Без нас растения будут хуже расти, а могут и совсем засохнуть. И знаете, что предложил молодой и решительный червячок? - Давайте все вместе уползём в соседний сад. Там живёт настоящий садовод, дядя Паша, он знает нам цену и в обиду не даст! Червяки прорыли подземные туннели и через них попали в соседний сад. Сначала люди не заметили отсутствия червяков, а вот цветы на клумбе и овощи на грядках почувствовали беду сразу. Их корешки стали задыхаться без воздуха, а стебельки – вянуть без воды. - Не пойму, что случилось с моим огородом? – вздыхала бабушка Поля. – Земля стала чересчур твёрдой, все растения сохнут. В конце лета папа стал перекапывать огород и с удивлением заметил, что в комьях чернозёма нет ни одного дождевого червяка. - Куда же делись наши подземные помощники? – огорчённо размышлял он –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дождевые черви уползли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соседям? - Папа, почему ты назвал червяков помощниками, разве они полезные? – удивилась Наташа. - Конечно, полезные! Через прорытые дождевыми червями ходы к корешкам цветов и трав попадают воздух и вода. Они делают почву мягкой и плодородной! Папа пошёл посоветоваться с садоводом дядей Пашей и принёс от него большущий ком чернозёма, в котором жили дождевые черви.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Верми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друзья вернулись в огород бабушки Поли и принялись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 ей выращивать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растения. Наташа и Володя стали относиться к дождевым </w:t>
      </w: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червям бережно и уважительно, а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Верми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товарищи забыли прошлые обиды.</w:t>
      </w:r>
    </w:p>
    <w:p w:rsidR="00983FCC" w:rsidRPr="00983FCC" w:rsidRDefault="00983FCC" w:rsidP="00983FCC">
      <w:pPr>
        <w:widowControl w:val="0"/>
        <w:numPr>
          <w:ilvl w:val="0"/>
          <w:numId w:val="7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Володя и Наташа отдыхали летом?</w:t>
      </w:r>
    </w:p>
    <w:p w:rsidR="00983FCC" w:rsidRPr="00983FCC" w:rsidRDefault="00983FCC" w:rsidP="00983FCC">
      <w:pPr>
        <w:widowControl w:val="0"/>
        <w:numPr>
          <w:ilvl w:val="0"/>
          <w:numId w:val="7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появился на грядках в огороде после дождя?</w:t>
      </w:r>
    </w:p>
    <w:p w:rsidR="00983FCC" w:rsidRPr="00983FCC" w:rsidRDefault="00983FCC" w:rsidP="00983FCC">
      <w:pPr>
        <w:widowControl w:val="0"/>
        <w:numPr>
          <w:ilvl w:val="0"/>
          <w:numId w:val="7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после дождя червяки выползли на поверхность земли?</w:t>
      </w:r>
    </w:p>
    <w:p w:rsidR="00983FCC" w:rsidRPr="00983FCC" w:rsidRDefault="00983FCC" w:rsidP="00983FCC">
      <w:pPr>
        <w:widowControl w:val="0"/>
        <w:numPr>
          <w:ilvl w:val="0"/>
          <w:numId w:val="7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червяк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Верми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обиделся на детей?</w:t>
      </w:r>
    </w:p>
    <w:p w:rsidR="00983FCC" w:rsidRPr="00983FCC" w:rsidRDefault="00983FCC" w:rsidP="00983FCC">
      <w:pPr>
        <w:widowControl w:val="0"/>
        <w:numPr>
          <w:ilvl w:val="0"/>
          <w:numId w:val="7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произошло после того, как дождевые черви уползли из огорода?</w:t>
      </w:r>
    </w:p>
    <w:p w:rsidR="00983FCC" w:rsidRPr="00983FCC" w:rsidRDefault="00983FCC" w:rsidP="00983FCC">
      <w:pPr>
        <w:widowControl w:val="0"/>
        <w:numPr>
          <w:ilvl w:val="0"/>
          <w:numId w:val="7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папа назвал дождевых червей подземными помощниками?</w:t>
      </w:r>
    </w:p>
    <w:p w:rsidR="00983FCC" w:rsidRPr="00983FCC" w:rsidRDefault="00983FCC" w:rsidP="00983FCC">
      <w:pPr>
        <w:widowControl w:val="0"/>
        <w:numPr>
          <w:ilvl w:val="0"/>
          <w:numId w:val="7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стали относиться дети к дождевым червям после их возвращения в огород?</w:t>
      </w:r>
    </w:p>
    <w:p w:rsidR="00983FCC" w:rsidRPr="00983FCC" w:rsidRDefault="00983FCC" w:rsidP="00983FCC">
      <w:pPr>
        <w:widowControl w:val="0"/>
        <w:numPr>
          <w:ilvl w:val="0"/>
          <w:numId w:val="7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поступите вы, если увидите дождевого червяка?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A233372" wp14:editId="237971FC">
            <wp:simplePos x="0" y="0"/>
            <wp:positionH relativeFrom="column">
              <wp:posOffset>0</wp:posOffset>
            </wp:positionH>
            <wp:positionV relativeFrom="paragraph">
              <wp:posOffset>273050</wp:posOffset>
            </wp:positionV>
            <wp:extent cx="1610995" cy="2034540"/>
            <wp:effectExtent l="19050" t="0" r="8255" b="0"/>
            <wp:wrapTight wrapText="bothSides">
              <wp:wrapPolygon edited="0">
                <wp:start x="-255" y="0"/>
                <wp:lineTo x="-255" y="21438"/>
                <wp:lineTo x="21711" y="21438"/>
                <wp:lineTo x="21711" y="0"/>
                <wp:lineTo x="-255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Экологическая сказка «Маленькие путешественницы»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Жила на берегу реки незабудка и были у неё дети – маленькие семена-орешки. Когда семена созрели, незабудка сказала им: - Милые детки! Вот вы и стали взрослыми. Пора вам собираться в путь-дорогу. Отправляйтесь на поиски счастья. Будьте смелыми и находчивыми, ищите новые места и расселяйтесь там. Коробочка с семенами раскрылась, и семена высыпались на землю. В это время подул сильный ветер, он поднял одно семечко, понёс его с собой, а потом уронил в речную воду. Вода подхватила семечко незабудки, и оно, как маленькая лёгкая лодочка, поплыла по реке. Весёлые речные струйки несли его дальше и дальше, наконец, течение прибило семечко к берегу. Речная волна вынесла семя незабудки на влажную мягкую землю. 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«Вот подходящее местечко!» - подумало семечко. – Здесь смело можно пустить корни». Семечко оглянулось по сторонам и, честно говоря, немного расстроилось: «Земля, конечно, хорошая – влажная, чернозёмная. Вот только кругом слишком много мусора». Но делать нечего! И семечко пустило здесь корешки. Весной в том месте, куда попало семечко, расцвела изящная незабудка. Шмели издалека замечали её ярко-жёлтое сердечко, окружённое голубыми лепестками, и летели к ней за сладким нектаром. Однажды на берег реки пришли подружки – Таня и Вера. Они увидели хорошенький голубой цветочек. Таня хотела сорвать его, но Вера удержала подругу: - Не надо, пусть растёт! Давай лучше поможем ему, уберём мусор и сделаем вокруг цветка маленькую клумбу. Будем приходить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сюда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любоваться незабудкой! – Давай! – обрадовалась Таня. Девочки собрали банки, бутылки, куски картона и другой мусор, сложили его в ямку подальше от незабудки и прикрыли травой и листьями. А клумбу вокруг цветка украсили речными </w:t>
      </w: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камешками. 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 красиво! – полюбовались они своей работой. Девочки стали приходить к незабудке каждый день. Чтобы никто не сломал их любимый цветок, они сделали вокруг клумбы небольшую изгородь из сухих веточек.</w:t>
      </w:r>
    </w:p>
    <w:p w:rsidR="00983FCC" w:rsidRPr="00983FCC" w:rsidRDefault="00983FCC" w:rsidP="00983FCC">
      <w:pPr>
        <w:widowControl w:val="0"/>
        <w:numPr>
          <w:ilvl w:val="0"/>
          <w:numId w:val="8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Понравился ли вам поступок девочек? Почему?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Прошло несколько лет, незабудки пышно разрослись и своими цепкими корнями скрепили почву на речном берегу. Почва перестала осыпаться, и даже шумные летние ливни больше не могли размыть крутой берег. Ну, а что же случилось с другими семенами незабудки? Они долго лежали у воды и ждали своего часа. Как-то раз у реки появился охотник с собакой. Собака бежала, тяжело дыша и высунув язык, ей очень хотелось пить! Она спустилась к реке и стала шумно лакать воду. Одно семечко вспомнило слова мамы о том, как важно быть находчивым, высоко подпрыгнуло и вцепилось в густую рыжеватую собачью шерсть. Собака напилась и поспешила за хозяином, а семечко поехало на ней верхом. Долго бежала собака по кустам и болотам, а когда вместе с хозяином вернулась домой, то прежде чем войти в дом, хорошенько отряхнулась, и семечко упало на цветочную грядку возле крыльца. Оно пустило здесь корешки, и весной на грядке расцвела незабудка. - Вот так чудо! – удивилась хозяйка. – Я ведь не сажала здесь незабудку! Видно её занёс к нам ветер, - подумала она. – Ну, пусть растёт и украшает мою грядку. Хозяйка стала ухаживать за цветком – поливать его и удобрять землю, и через год возле крыльца выросла целая семейка голубых нежных незабудок. Они щедро угощали пчёл и шмелей сладким соком, а насекомые опыляли незабудки и заодно фруктовые деревья – яблони, вишни и сливы. - В этом году у нас будет богатый урожай! – радовалась хозяйка. – Пчёлы, бабочки и шмели любят мой сад! А теперь пришла пора рассказать о третьем семечке незабудки. Его заметил дядюшка муравей и решил отнести в лесной муравейник. Вы думаете, что муравьи съедят семя незабудки целиком? Не волнуйтесь! У зёрнышка незабудки припасено для муравьёв лакомство – сладкая мякоть. Муравьи отведают только её, а семечко останется нетронутым. Вот так оказалось семечко незабудки в лесу возле муравейника. Весной оно проросло и вскоре, рядом с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муравейным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теремом, расцвела красивая голубая незабудка.</w:t>
      </w:r>
    </w:p>
    <w:p w:rsidR="00983FCC" w:rsidRPr="00983FCC" w:rsidRDefault="00983FCC" w:rsidP="00983FCC">
      <w:pPr>
        <w:widowControl w:val="0"/>
        <w:numPr>
          <w:ilvl w:val="0"/>
          <w:numId w:val="9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выглядит цветок незабудки?</w:t>
      </w:r>
    </w:p>
    <w:p w:rsidR="00983FCC" w:rsidRPr="00983FCC" w:rsidRDefault="00983FCC" w:rsidP="00983FCC">
      <w:pPr>
        <w:widowControl w:val="0"/>
        <w:numPr>
          <w:ilvl w:val="0"/>
          <w:numId w:val="9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Расскажите, что случилось с семечком незабудки, которое упало в воду?</w:t>
      </w:r>
    </w:p>
    <w:p w:rsidR="00983FCC" w:rsidRPr="00983FCC" w:rsidRDefault="00983FCC" w:rsidP="00983FCC">
      <w:pPr>
        <w:widowControl w:val="0"/>
        <w:numPr>
          <w:ilvl w:val="0"/>
          <w:numId w:val="9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случилось с незабудкой, если бы Таня сорвала её?</w:t>
      </w:r>
    </w:p>
    <w:p w:rsidR="00983FCC" w:rsidRPr="00983FCC" w:rsidRDefault="00983FCC" w:rsidP="00983FCC">
      <w:pPr>
        <w:widowControl w:val="0"/>
        <w:numPr>
          <w:ilvl w:val="0"/>
          <w:numId w:val="9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сорванные цветы сравнивают с пленниками, которых ждёт гибель?</w:t>
      </w:r>
    </w:p>
    <w:p w:rsidR="00983FCC" w:rsidRPr="00983FCC" w:rsidRDefault="00983FCC" w:rsidP="00983FCC">
      <w:pPr>
        <w:widowControl w:val="0"/>
        <w:numPr>
          <w:ilvl w:val="0"/>
          <w:numId w:val="9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девочки помогли незабудке?</w:t>
      </w:r>
    </w:p>
    <w:p w:rsidR="00983FCC" w:rsidRPr="00983FCC" w:rsidRDefault="00983FCC" w:rsidP="00983FCC">
      <w:pPr>
        <w:widowControl w:val="0"/>
        <w:numPr>
          <w:ilvl w:val="0"/>
          <w:numId w:val="9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пользу принесли незабудки берегу реки?</w:t>
      </w:r>
    </w:p>
    <w:p w:rsidR="00983FCC" w:rsidRPr="00983FCC" w:rsidRDefault="00983FCC" w:rsidP="00983FCC">
      <w:pPr>
        <w:widowControl w:val="0"/>
        <w:numPr>
          <w:ilvl w:val="0"/>
          <w:numId w:val="9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второе семечко незабудки оказалось в саду?</w:t>
      </w:r>
    </w:p>
    <w:p w:rsidR="00983FCC" w:rsidRPr="00983FCC" w:rsidRDefault="00983FCC" w:rsidP="00983FCC">
      <w:pPr>
        <w:widowControl w:val="0"/>
        <w:numPr>
          <w:ilvl w:val="0"/>
          <w:numId w:val="9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пользу принесли эти цветы саду?</w:t>
      </w:r>
    </w:p>
    <w:p w:rsidR="00983FCC" w:rsidRPr="00983FCC" w:rsidRDefault="00983FCC" w:rsidP="00983FCC">
      <w:pPr>
        <w:widowControl w:val="0"/>
        <w:numPr>
          <w:ilvl w:val="0"/>
          <w:numId w:val="9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третье семечко оказалось в лесу?</w:t>
      </w:r>
    </w:p>
    <w:p w:rsidR="00983FCC" w:rsidRPr="00983FCC" w:rsidRDefault="00983FCC" w:rsidP="00983FCC">
      <w:pPr>
        <w:widowControl w:val="0"/>
        <w:numPr>
          <w:ilvl w:val="0"/>
          <w:numId w:val="9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Почему муравьи переносят семена незабудок?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Экологическая сказка «Кролик и зайчиха»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51694A9" wp14:editId="4E51CF24">
            <wp:simplePos x="0" y="0"/>
            <wp:positionH relativeFrom="column">
              <wp:posOffset>4114800</wp:posOffset>
            </wp:positionH>
            <wp:positionV relativeFrom="paragraph">
              <wp:posOffset>36195</wp:posOffset>
            </wp:positionV>
            <wp:extent cx="1839595" cy="2100580"/>
            <wp:effectExtent l="19050" t="0" r="8255" b="0"/>
            <wp:wrapTight wrapText="bothSides">
              <wp:wrapPolygon edited="0">
                <wp:start x="-224" y="0"/>
                <wp:lineTo x="-224" y="21352"/>
                <wp:lineTo x="21697" y="21352"/>
                <wp:lineTo x="21697" y="0"/>
                <wp:lineTo x="-224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Знаете ли вы, дорогие ребята, что в огороде после уборки урожая капусты, кое-где остаются сочные хрустящие кочерыжки и большие капустные листья? Об этом хорошо знала зайчиха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Вета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Вот и решила она наведаться вечерком в соседнюю деревню, чтобы полакомиться вкусными листьями капусты. Прибежала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Вета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огород и вдруг заметила небольшой загон, а в нём белого пушистого кролика.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Вета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осторожно приблизилась и стала с любопытством разглядывать кролика. – Моё имя –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Вета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тебя как зовут, малыш? – спросила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наконец. – Пуфик, – весело ответил кролик. – Бедняжка! – посочувствовала кролику зайчиха. – Наверное, люди поймали тебя и посадили в клетку? - да нет. Никто меня не ловил! – засмеялся Пуфик. – Я всегда живу с людьми. - Всегда? – удивилась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Вета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А где же ты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находишь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свежую травку, молодые побеги и кору осинок? - Меня кормят мои хозяева, - с гордостью сообщил кролик. _ Они приносят мне морковь, капусту и свежую травку. - Значит, ты никогда не гуляешь на свободе, не бегаешь по полям и лесам и не ищешь себе корм?</w:t>
      </w:r>
    </w:p>
    <w:p w:rsidR="00983FCC" w:rsidRPr="00983FCC" w:rsidRDefault="00983FCC" w:rsidP="00983FCC">
      <w:pPr>
        <w:widowControl w:val="0"/>
        <w:numPr>
          <w:ilvl w:val="0"/>
          <w:numId w:val="1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что ответил кролик?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Ах, малыш, если бы ты знал, как чудесно бывает в лесу весной, когда распускаются цветы и щебечут птицы! Сколько там лужаек и полянок с сочной и вкусной травой! – рассказывала зайчиха. - Но я слышал от хозяев, что в лесу живут волки и лисы, и они очень любят закусить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зайчатинкой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! – рассудительно заметил Пуфик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это так. Но мы, зайцы, умеем быстро бегать, высоко прыгать и запутывать следы, так что волкам и лисам нелегко нас поймать, - ответила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Вета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 - Быстро бегать и запутывать следы я не умею, и от хитрой лисицы спастись, пожалуй, не смогу, - вздохнул Пуфик.</w:t>
      </w:r>
    </w:p>
    <w:p w:rsidR="00983FCC" w:rsidRPr="00983FCC" w:rsidRDefault="00983FCC" w:rsidP="00983FCC">
      <w:pPr>
        <w:widowControl w:val="0"/>
        <w:numPr>
          <w:ilvl w:val="0"/>
          <w:numId w:val="1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кролики не умеют запутывать следы?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Но что же ты ешь зимой, когда зимой в лесу нет ни трав, ни цветочков, ни зелёных веток? – поинтересовался кролик? - Да, зима – нелёгкое время для лесных жителей. Конечно, кое-кто из зверей запасает корм и укладывается спать на всю зиму, но зайцы запасов не делают. От голода нас спасают кора и ветки осин. А от врагов – быстрые ноги да белый мех, который не видно на снегу. Ведь осенью мы меняем шубку. Наша шерсть становится гуще, пышней, и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серебристо-серой превращается в совсем белую. - Моя шубка тоже линяет весной и осенью, но цвет она не меняет, - сказал Пуфик.</w:t>
      </w:r>
    </w:p>
    <w:p w:rsidR="00983FCC" w:rsidRPr="00983FCC" w:rsidRDefault="00983FCC" w:rsidP="00983FCC">
      <w:pPr>
        <w:widowControl w:val="0"/>
        <w:numPr>
          <w:ilvl w:val="0"/>
          <w:numId w:val="1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окраска кроликов не меняется?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Твоя шубка такая пушистая, белоснежная! – похвалила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Вета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кроличью шерсть. - Спасибо! – поблагодарил Пуфик зайчиху, - моей хозяйке </w:t>
      </w: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она тоже нравится. Из пуха она вяжет тёплые фуфайки, шарфики и шапки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всё-таки, скажи мне, Пуфик, - попросила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Вета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, - неужели тебе не скучно одному сидеть в клетке? - Да нет, пожалуй, не скучно, - ответил кролик. – Поиграть со мной приходят дети и собака Дина. - Ты дружишь с собакой? – несказанно удивилась зайчиха. – Мой тебе совет – держись от неё подальше. Мы всегда спасаемся от собак бегством. Как услышу собачий лай в лесу – прямо мороз по коже пробирает!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Дина – ласковая и добрая собака. Она приходит вместе с хозяйскими детьми и никогда не причиняет мне вреда, только понюхает – и всё! Но, может быть,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Вета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ты проголодалась? – спохватился кролик. – Я могу угостить тебя морковкой и капустными листьями. - Что ж, пожалуй, от угощения я не откажусь, - согласилась зайчиха. Кролик сбегал к кормушке и принёс большой лист капусты и несколько морковок. Он просунул угощение через щели в сетке загона, и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Вета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удовольствием захрустела овощами. - Спасибо, Пуфик, - поблагодарила она кролика, - мы славно провели время, но мне пора домой. - Заходи ко мне в гости! – попросил Пуфик. - До скорой встречи, Пуфик! – крикнула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Вета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ускакала в лес.</w:t>
      </w:r>
    </w:p>
    <w:p w:rsidR="00983FCC" w:rsidRPr="00983FCC" w:rsidRDefault="00983FCC" w:rsidP="00983FCC">
      <w:pPr>
        <w:widowControl w:val="0"/>
        <w:numPr>
          <w:ilvl w:val="0"/>
          <w:numId w:val="13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Зачем зайчиха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Вета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побежала в огород?</w:t>
      </w:r>
    </w:p>
    <w:p w:rsidR="00983FCC" w:rsidRPr="00983FCC" w:rsidRDefault="00983FCC" w:rsidP="00983FCC">
      <w:pPr>
        <w:widowControl w:val="0"/>
        <w:numPr>
          <w:ilvl w:val="0"/>
          <w:numId w:val="13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Кого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Вета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встретила в огороде?</w:t>
      </w:r>
    </w:p>
    <w:p w:rsidR="00983FCC" w:rsidRPr="00983FCC" w:rsidRDefault="00983FCC" w:rsidP="00983FCC">
      <w:pPr>
        <w:widowControl w:val="0"/>
        <w:numPr>
          <w:ilvl w:val="0"/>
          <w:numId w:val="13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живут зайцы?</w:t>
      </w:r>
    </w:p>
    <w:p w:rsidR="00983FCC" w:rsidRPr="00983FCC" w:rsidRDefault="00983FCC" w:rsidP="00983FCC">
      <w:pPr>
        <w:widowControl w:val="0"/>
        <w:numPr>
          <w:ilvl w:val="0"/>
          <w:numId w:val="13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живут кролики?</w:t>
      </w:r>
    </w:p>
    <w:p w:rsidR="00983FCC" w:rsidRPr="00983FCC" w:rsidRDefault="00983FCC" w:rsidP="00983FCC">
      <w:pPr>
        <w:widowControl w:val="0"/>
        <w:numPr>
          <w:ilvl w:val="0"/>
          <w:numId w:val="13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питаются зайцы?</w:t>
      </w:r>
    </w:p>
    <w:p w:rsidR="00983FCC" w:rsidRPr="00983FCC" w:rsidRDefault="00983FCC" w:rsidP="00983FCC">
      <w:pPr>
        <w:widowControl w:val="0"/>
        <w:numPr>
          <w:ilvl w:val="0"/>
          <w:numId w:val="13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ухаживает за кроликами? Какой корм им дают?</w:t>
      </w:r>
    </w:p>
    <w:p w:rsidR="00983FCC" w:rsidRPr="00983FCC" w:rsidRDefault="00983FCC" w:rsidP="00983FCC">
      <w:pPr>
        <w:widowControl w:val="0"/>
        <w:numPr>
          <w:ilvl w:val="0"/>
          <w:numId w:val="13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враги есть у зайцев?</w:t>
      </w:r>
    </w:p>
    <w:p w:rsidR="00983FCC" w:rsidRPr="00983FCC" w:rsidRDefault="00983FCC" w:rsidP="00983FCC">
      <w:pPr>
        <w:widowControl w:val="0"/>
        <w:numPr>
          <w:ilvl w:val="0"/>
          <w:numId w:val="13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ли враги у кроликов?</w:t>
      </w:r>
    </w:p>
    <w:p w:rsidR="00983FCC" w:rsidRPr="00983FCC" w:rsidRDefault="00983FCC" w:rsidP="00983FCC">
      <w:pPr>
        <w:widowControl w:val="0"/>
        <w:numPr>
          <w:ilvl w:val="0"/>
          <w:numId w:val="13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Расскажи подробно, чем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похожи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чем отличаются заяц и кролик?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Экологическая сказка «Как скворец себе дом выбирал»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смастерили скворечники и повесили их в старом парке. Весной прилетели скворцы и обрадовались – отличные квартиры подарили им люди. Вскоре в одном из скворечников жила большая и дружная семья скворцов. </w:t>
      </w:r>
      <w:r w:rsidRPr="00983F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3847750" wp14:editId="7BE20CBA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839595" cy="1896745"/>
            <wp:effectExtent l="19050" t="0" r="8255" b="0"/>
            <wp:wrapTight wrapText="bothSides">
              <wp:wrapPolygon edited="0">
                <wp:start x="-224" y="0"/>
                <wp:lineTo x="-224" y="21477"/>
                <wp:lineTo x="21697" y="21477"/>
                <wp:lineTo x="21697" y="0"/>
                <wp:lineTo x="-224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Папа, мама и четверо малышей. Заботливые родители целыми днями летали по парку, ловили гусениц, мошек и приносили их прожорливым деткам. А любопытные скворчата по очереди выглядывали из круглого оконца и с удивлением осматривались кругом. Необыкновенный, манящий мир открывался им. Весенний ветерок шелестел зелёными листьями берёз и клёнов, раскачивал белые шапки пышных соцветий калины и рябины. Когда птенцы подросли и оперились, родители стали учить их летать. Три скворчонка оказались смелыми и способными. Они быстро освоили науку воздухоплавания. Четвёртый же </w:t>
      </w: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никак не решался выбраться из домика. Мама-скворчиха задумала выманить малыша хитростью. Она принесла большую аппетитную гусеницу и показала лакомство скворчонку. Птенец потянулся за угощением, а мама отодвинулась от него подальше. Тогда голодный сынок, цепляясь лапками за оконце, высунулся, не удержался и стал падать. Он испуганно запищал, но вдруг его крылышки раскрылись, и малыш, сделав круг, приземлился на лапки. Мама тотчас подлетела к сыночку и наградила его за смелость вкусной гусеницей. И всё было бы хорошо, но как раз в это время на тропинке появился мальчик Илюша со своим четвероногим любимцем – спаниелем Гариком. Пёс заметил на земле птенца, залаял, подбежал к скворчонку и потрогал его лапой. Илюша громко закричал, бросился к Гарику и взял его за ошейник. Птенец замер и от страха прикрыл глаза. - Что же делать? – думал мальчик. – Надо как-то помочь птенцу! Илюша взял скворчонка на руки и отнёс домой. Дома папа внимательно осмотрел птенца и сказал: - У малыша повреждено крыло. Теперь нам надо лечить скворушку. Я предупреждал тебя, сынок, чтобы ты весной не брал Гарика с собою в парк.</w:t>
      </w:r>
    </w:p>
    <w:p w:rsidR="00983FCC" w:rsidRPr="00983FCC" w:rsidRDefault="00983FCC" w:rsidP="00983FCC">
      <w:pPr>
        <w:widowControl w:val="0"/>
        <w:numPr>
          <w:ilvl w:val="0"/>
          <w:numId w:val="1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весной не стоит брать собак на прогулку в лес или в парк?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Прошло несколько недель и скворчонок, которого назвали Гошей, поправился и привык к людям. Весь год он жил в доме, а следующей весной люди выпустили Гошу на волю. Скворец сел на ветку и огляделся. - Где же я буду теперь жить? – подумал он. – Полечу-ка я в лес и подыщу себе подходящий домик. В лесу скворец заметил двух весёлых зябликов, которые носили в клювиках прутики, сухие травинки и вили себе гнездо. - Уважаемые зяблики! – обратился он к птицам. – Не подскажите ли вы, как мне найти себе жильё? - Если хочешь, живи в нашем домике, а мы себе построим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, - любезно ответили птички. Гоша поблагодарил зябликов и занял их гнёздышко. Но оно оказалось слишком тесным и неудобным для такой крупной птицы, как скворец – нет! Ваш домик мне, к сожалению, не подходит! – сказал Гоша, попрощался с зябликами и полетел дальше. В сосняке он увидел нарядного дятла в пёстром жилете и красной шапочке, который крепким клювом долбил дупло. – Добрый день, дядюшка дятел! – обратился к нему Гоша. – Подскажите, нет ли здесь поблизости свободного домика? – Как не быть! Есть! – ответил дятел. – Вон на той сосне осталось моё прошлое дупло. Если оно тебе приглянется, то можешь в нём поселиться. Скворец сказал: «Спасибо!» и полетел к сосне, на которую указал дятел. Гоша заглянул в дупло и увидел, что оно уже занято дружной парочкой синиц. Делать нечего! И скворушка полетел дальше. На болоте возле реки серая уточка предложила Гоше своё гнездо, но и оно не подошло скворцу – ведь скворцы не вьют гнёзда на земле. День уже клонился к вечеру, когда Гоша вернулся к дому, где жил Илюша, и сел на ветку под окном. Мальчик заметил скворца, открыл окно, и Гоша влетел в комнату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апа, - позвал Илюша отца. – Наш Гоша вернулся! - Если скворец вернулся, значит он не нашёл себе в лесу подходящего домика. Придётся нам смастерить для Гоши </w:t>
      </w: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скворечник! – сказал папа. На другой день Илюша с папой сделали для скворца красивый теремок с круглым окошком и привязали его к старой высокой берёзе. Домик Гоше понравился, он стал жить в нём и распевать по утрам звонкие весёлые песенки.</w:t>
      </w:r>
    </w:p>
    <w:p w:rsidR="00983FCC" w:rsidRPr="00983FCC" w:rsidRDefault="00983FCC" w:rsidP="00983FCC">
      <w:pPr>
        <w:widowControl w:val="0"/>
        <w:numPr>
          <w:ilvl w:val="0"/>
          <w:numId w:val="15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поселилась семья скворцов?</w:t>
      </w:r>
    </w:p>
    <w:p w:rsidR="00983FCC" w:rsidRPr="00983FCC" w:rsidRDefault="00983FCC" w:rsidP="00983FCC">
      <w:pPr>
        <w:widowControl w:val="0"/>
        <w:numPr>
          <w:ilvl w:val="0"/>
          <w:numId w:val="15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учил скворчат летать?</w:t>
      </w:r>
    </w:p>
    <w:p w:rsidR="00983FCC" w:rsidRPr="00983FCC" w:rsidRDefault="00983FCC" w:rsidP="00983FCC">
      <w:pPr>
        <w:widowControl w:val="0"/>
        <w:numPr>
          <w:ilvl w:val="0"/>
          <w:numId w:val="15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скворчихе удалось выманить нерешительного птенца из скворечника?</w:t>
      </w:r>
    </w:p>
    <w:p w:rsidR="00983FCC" w:rsidRPr="00983FCC" w:rsidRDefault="00983FCC" w:rsidP="00983FCC">
      <w:pPr>
        <w:widowControl w:val="0"/>
        <w:numPr>
          <w:ilvl w:val="0"/>
          <w:numId w:val="15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случилось со скворчонком на земле?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A0F4584" wp14:editId="26EA9BDE">
            <wp:simplePos x="0" y="0"/>
            <wp:positionH relativeFrom="column">
              <wp:posOffset>4000500</wp:posOffset>
            </wp:positionH>
            <wp:positionV relativeFrom="paragraph">
              <wp:posOffset>236855</wp:posOffset>
            </wp:positionV>
            <wp:extent cx="1889125" cy="1600200"/>
            <wp:effectExtent l="19050" t="0" r="0" b="0"/>
            <wp:wrapTight wrapText="bothSides">
              <wp:wrapPolygon edited="0">
                <wp:start x="-218" y="0"/>
                <wp:lineTo x="-218" y="21343"/>
                <wp:lineTo x="21564" y="21343"/>
                <wp:lineTo x="21564" y="0"/>
                <wp:lineTo x="-218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Экологическая сказка «Катя и божья коровка»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история произошла с девочкой Катей. В летний полдень Катя, сняв туфли, бегала по цветущему лугу. Трава на лугу была высокая, свежая и приятно щекотала девочке босые ножки. А луговые цветы пахли мятой и мёдом. Кате захотелось поваляться на мягких травах и полюбоваться плывущими в небе облаками. Примяв стебли, она легла на траву и тотчас почувствовала, что по её ладони кто-то ползёт. Это была маленькая божья коровка с красной, словно отлакированной спинкой, украшенной пятью чёрными точками. Катя стала рассматривать красного жучка и вдруг услышала тихий приятный голосок, который произнёс: - Девочка, пожалуйста, не мни траву! Если хочешь побегать, порезвиться, то бегай лучше по тропинкам. – Ой, кто это? – удивлённо спросила Катя. – Кто со мной разговаривает? - Это я, божья коровка! – ответил ей тот же голосок. Разве божьи коровки разговаривают? – ещё больше удивилась девочка. - Да, я умею говорить. Но говорю я только с детьми, а взрослые меня не слышат! – ответила божья коровка.- Понятно! – протянула Катя. – Но скажи, почему нельзя бегать по траве, ведь её так много! – спросила девочка, окинув взглядом широкий луг.</w:t>
      </w:r>
    </w:p>
    <w:p w:rsidR="00983FCC" w:rsidRPr="00983FCC" w:rsidRDefault="00983FCC" w:rsidP="00983FCC">
      <w:pPr>
        <w:widowControl w:val="0"/>
        <w:numPr>
          <w:ilvl w:val="0"/>
          <w:numId w:val="16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что ответила божья коровка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Когда бежишь по траве, то её стебельки ломаются, земля становится слишком твёрдой, не пропускает к корням воздух и воду, и растения погибают. Кроме того, луг – это дом многих насекомых. Ты такая большая, а мы маленькие. Когда ты бежала по лугу, насекомые очень волновались, повсюду раздавался сигнал тревоги: «Внимание, опасность! Спасайся, кто может!» - объяснила божья коровка. - Извини, пожалуйста, - сказала девочка, - я всё поняла, и буду бегать только по дорожкам. И тут Катя заметила красивую бабочку. Она весело порхала над цветами, а потом села на травинку, сложила крылышки и … исчезла. - Куда делась бабочка? – удивилась девочка. - Она здесь, но стала для тебя незаметной. Так бабочки спасаются от врагов. Я надеюсь, Катюша, что ты не собираешься ловить бабочек и становится врагом? - Нет! Нет! – вскрикнула Катя и добавила: - Я </w:t>
      </w: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хочу быть другом. - Ну и правильно, - заметила божья коровка, - у бабочек есть прозрачный хоботок, и через него, словно через соломинку, они пьют цветочный нектар. А, перелетая с цветка на цветок, бабочки переносят пыльцу и опыляют растения. Поверь мне, Катя, цветам очень нужны бабочки, пчёлы и шмели – ведь это насекомые-опылители. - Вот и шмель! – сказала девочка, заметив на розовой головке клевера большого полосатого шмеля. Его трогать нельзя! Он может укусить! - Конечно! – согласилась божья коровка. – У шмеля и пчёл есть острое ядовитое жало. - А вот ещё шмель, только поменьше, - воскликнула девочка. - Нет, Катюша. Это не шмель, а осовидная муха. Она окрашена так же, как осы и шмели, но совсем не кусачая, у неё и жала нет. Но птицы принимают её за злую осу и пролетают мимо. - Ого! Какая хитрая муха! – удивилась Катя. - Да, все насекомые очень хитрые, - с гордостью произнесла божья коровка. В это время в высокой траве весело и звонко застрекотали кузнечики. - Кто же это стрекочет? – спросила Катя. - Это кузнечики, - объяснила божья коровка. - Мне бы хотелось увидеть кузнечика! Словно услышав слова девочки, кузнечик высоко подпрыгнул в воздухе, и его изумрудная спинка ярко сверкнула. Катя протянула руку, и кузнечик в тот же миг упал в густую траву. Увидеть его в зелёных зарослях было невозможно. - А кузнечик-то тоже хитрец! Его не найдёшь в зелёной траве, как чёрную кошку в тёмной комнате, - засмеялась девочка. - Видишь стрекозу? – спросила божья коровка у Кати. – Что ты можешь сказать о ней?- Очень красивая стрекоза! – отозвалась девочка. - Не только красивая, но и полезная! Ведь стрекозы прямо на лету ловят комаров и мух. Долго беседовала Катя с божьей коровкой. Она увлеклась разговором и не заметила, как наступил вечер. - Катя, ты где? – услышала девочка голос мамы. Она осторожно посадила божью коровку на ромашку, вежливо попрощалась с ней: - Спасибо, милая божья коровка! Я узнала много нового и интересного.-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Почаще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приходи на луг, и я расскажу тебе ещё кое-что о его обитателях, - пообещала ей божья коровка.</w:t>
      </w:r>
    </w:p>
    <w:p w:rsidR="00983FCC" w:rsidRPr="00983FCC" w:rsidRDefault="00983FCC" w:rsidP="00983FCC">
      <w:pPr>
        <w:widowControl w:val="0"/>
        <w:numPr>
          <w:ilvl w:val="0"/>
          <w:numId w:val="17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Катя встретила на лугу?</w:t>
      </w:r>
    </w:p>
    <w:p w:rsidR="00983FCC" w:rsidRPr="00983FCC" w:rsidRDefault="00983FCC" w:rsidP="00983FCC">
      <w:pPr>
        <w:widowControl w:val="0"/>
        <w:numPr>
          <w:ilvl w:val="0"/>
          <w:numId w:val="17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О чём попросила Катю божья коровка?</w:t>
      </w:r>
    </w:p>
    <w:p w:rsidR="00983FCC" w:rsidRPr="00983FCC" w:rsidRDefault="00983FCC" w:rsidP="00983FCC">
      <w:pPr>
        <w:widowControl w:val="0"/>
        <w:numPr>
          <w:ilvl w:val="0"/>
          <w:numId w:val="17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пользу растениям приносят бабочки и шмели?</w:t>
      </w:r>
    </w:p>
    <w:p w:rsidR="00983FCC" w:rsidRPr="00983FCC" w:rsidRDefault="00983FCC" w:rsidP="00983FCC">
      <w:pPr>
        <w:widowControl w:val="0"/>
        <w:numPr>
          <w:ilvl w:val="0"/>
          <w:numId w:val="17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полезны стрекозы?</w:t>
      </w:r>
    </w:p>
    <w:p w:rsidR="00983FCC" w:rsidRPr="00983FCC" w:rsidRDefault="00983FCC" w:rsidP="00983FCC">
      <w:pPr>
        <w:widowControl w:val="0"/>
        <w:numPr>
          <w:ilvl w:val="0"/>
          <w:numId w:val="17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Катя не смогла увидеть кузнечика в траве?</w:t>
      </w:r>
    </w:p>
    <w:p w:rsidR="00983FCC" w:rsidRPr="00983FCC" w:rsidRDefault="00983FCC" w:rsidP="00983FCC">
      <w:pPr>
        <w:widowControl w:val="0"/>
        <w:numPr>
          <w:ilvl w:val="0"/>
          <w:numId w:val="17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насекомые спасаются от врагов?</w:t>
      </w:r>
    </w:p>
    <w:p w:rsidR="00983FCC" w:rsidRPr="00983FCC" w:rsidRDefault="00983FCC" w:rsidP="00983FCC">
      <w:pPr>
        <w:widowControl w:val="0"/>
        <w:numPr>
          <w:ilvl w:val="0"/>
          <w:numId w:val="17"/>
        </w:num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Попробуйте объяснить, как связаны между собой деревья, цветы и насекомые?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FCC" w:rsidRPr="00983FCC" w:rsidRDefault="00983FCC" w:rsidP="00983FCC">
      <w:pPr>
        <w:widowControl w:val="0"/>
        <w:tabs>
          <w:tab w:val="left" w:pos="16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Экологическая сказка «Сон о золотой рыбке и зеленом лесе»</w:t>
      </w:r>
    </w:p>
    <w:p w:rsidR="00983FCC" w:rsidRPr="00983FCC" w:rsidRDefault="00983FCC" w:rsidP="00983FCC">
      <w:pPr>
        <w:widowControl w:val="0"/>
        <w:tabs>
          <w:tab w:val="left" w:pos="16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совсем обычный – с колесиками, с трубой, с гудком –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вообщем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обычный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Таких на белом свете </w:t>
      </w:r>
      <w:r w:rsidRPr="00983F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16A4EFF" wp14:editId="36653AB8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2286000" cy="1485900"/>
            <wp:effectExtent l="19050" t="0" r="0" b="0"/>
            <wp:wrapTight wrapText="bothSides">
              <wp:wrapPolygon edited="0">
                <wp:start x="-180" y="0"/>
                <wp:lineTo x="-180" y="21323"/>
                <wp:lineTo x="21600" y="21323"/>
                <wp:lineTo x="21600" y="0"/>
                <wp:lineTo x="-18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много. Он бегал по рельсам, </w:t>
      </w: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распугивая шустрых воробьев, гулял, воздухом свежим дышал, пил родниковую воду, закатами любовался.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однажды ловил он рыбу в речке, долго над водой сидел, даже задремал, а рыба все не клюет. Внезапно леска задрожала и задергалась, да так, что наш герой чуть не выронил удочку из рук. Встрепенулся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стал добычу из воды  тянуть. Вытянул – и глазам своим не поверил: рыбка перед ним совсем незнакомая и чешуя у нее не простая, а золотая, как в сказке.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Ты кто? – шепотом спросил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сам глаза протирает – не почудилось ли?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 Рыбка я Золотая, приятным голосом отвечает ему неизвестное создание, - сказки в детстве читал?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ответ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даже сказать ничего не смог, только рот от удивления открыл и головой кивает.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Между прочим, - сказала рыбка, - я и желания выполнять умею. Мне желание исполнить – раз хвостом вильнуть. Если отпустишь меня – все твои желания исполню.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Крепко задумался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Отпущу рыбку – без ужина останусь, а съем – всю жизнь жалеть буду. Да и маленькая она какая-то, даже дедушке - паровозу на уху не хватит.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сказал: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Ладно, отпущу я тебя, рыбка. Но первое желание мое будет таким: надоело мне жить в этом старом холодном депо, хочу новый дом – депо с электричеством и отоплением. 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Ничего не ответила Рыбка, выскользнула из рук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локомотивчика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только хвостом вильнула.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Вернулся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домой, а на месте старого депо стоит новое, белокаменное. Деревьев, правда, вокруг поменьше стало, зато столбы с проводами появились. В депо все чистотой блестит - оборудование для замены узлов сложено в ящики; краска для окрашивания вагонов аккуратно стоит  в углу; буксы, от которых зависит движение поезда, расставлены на больших полках.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открыл кран и увидел, что оттуда течет кристально-прозрачная вода.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Вот это жизнь, - обрадовался он. 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 наш герой по депо и любуется, даже в лесу реже гулять стал.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и вовсе решил: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Зачем это я все на колесиках целый день буду ездить, когда у рыбки можно машину попросить.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Сказано – сделано. Появилась у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машина, лесные тропинки в асфальтовые превратились, а цветочные полянки – в стоянки.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Доволен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ездит  по бывшим лесным тропинкам, останавливается на стоянках. Птиц, правда, и зверюшек поменьше вокруг стало, но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это даже внимания не обратил.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Зачем мне  вообще этот лес?- вдруг пришло ему в голову, попрошу-ка у Рыбки, чтобы на его месте стало поле. Хочу богатым стать!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Исчез лес – как его и не бывало. На его месте поля картошка растет, пшеница да рожь колосится. Доволен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, урожай заранее считает.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Вдруг откуда ни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возьмись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налетели вредные букашки, да голодные какие! Так и норовят весь урожай съесть. 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Испугался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давай всякими ядами букашек-таракашек травить.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пожалел на них  отравы, всех извел до единой, а заодно и пчел с птицами.</w:t>
      </w:r>
      <w:proofErr w:type="gramEnd"/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беда, - думает, - главное – урожай спасти, а вместо птичьих песен у Рыбки магнитофон попрошу.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Живет он так – горя не знает. На машине ездит, урожай собирает, в огромных машинах в город отправляет, а там продает. На закаты внимания не обращает, родниковую воду не пьет – зачем, когда из крана вода течет?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вроде бы хорошо, но хочется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чего-нибудь новенького. Думал он, думал и решил завод построить. Места много – поле кругом, пусть завод работает, прибыль приносит.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Пошел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опять к рыбке и говорит: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Хочу я на поле еще заводик построить, чтобы все было как у людей.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Вздохнула рыбка и спросила: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Тебе какой завод – чтобы разные удобрения выпускал или руду плавил?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 мне все равно, лишь бы денег побольше было, - ответил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Будет тебе завод, вильнула рыбка хвостом, - только учти – это будет последнее твое желание, которое я смогу исполнить.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обратил внимания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эти слова, а зря.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Возвратился наш герой в депо, видит – стоит возле его дома завод огромный, труб – видимо-невидимо. Одни клубы грязного дыма выпускают, другие потоки воды в реки льют. Шум и грохот стоит вокруг.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Ничего, – сказал себе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, – привыкну, проезжающие поезда тоже спать не дают, главное – разбогатеть побыстрее.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Заснул он в тот вечер счастливым и приснился ему странный сон. Будто опять стало все по-старому – лес шумит, птицы поют. Бегает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лесу со своими друзьями, со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зверюшками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разговаривает, цветы нюхает, песни птичьи слушает, ягоды собирает, родниковой водой умывается. И так хорошо ему во сне стало, так спокойно.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Проснулся наш герой утром с улыбкой, а вокруг – дым, копоть, дышать нечем. Закашлялся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решил воды попить, а из крана грязная вода бежит. Вспомнил он про хрустальный родничок, который в лесу бежал, и так ему тоскливо стало, что бегом побежал он в лес. 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Бежит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через горы мусора перебирается, через грязные ручейки перепрыгивает. Едва отыскал родничок, а там вода мутная, с запахом неприятным.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же так? – удивился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- куда же водичка прозрачная </w:t>
      </w: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подевалась?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Огляделся вокруг - от деревьев одни пеньки остались, в реку мутные потоки грязной воды стекают, на свалках воронье каркает, дороги залиты бензином, ни одного цветочка не видно, а на деревьях листочки бурого цвета висят. Вспомнил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 сон и ужаснулся: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же я наделал? – думает, - Как я жить теперь буду?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Побежал к речке рыбку искать. Звал-звал – нет рыбки, только пена по грязной воде плывет. Вдруг у берега блеснуло что-то. Кинулся туда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это и впрямь рыбка, только золото ее едва видно под слоем мазута.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Обрадовался он и говорит: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Рыбка, не надо мне никаких богатств, верни мне только назад  мой лес зеленый и родники чистые. Сделай все, как было, а я тебя больше ни о чем просить не буду.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Нет, ничего у меня больше не получится, ответила рыбка, - от грязи и ядов пропала сила моя волшебная. Теперь сам  думай, что делать, чтобы живым остаться.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Закричал в страхе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Чох-чу и,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испуганный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проснулся. 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хорошо, что это был только сон, воскликнул наш герой, - Пусть наш лес живет  всегда!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1. Почему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узнал лес?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2. Что нужно сделать, чтобы лес жил всегда?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Экологическая сказка «Борщевик – полезное, но опасное растение»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48A7384" wp14:editId="2E7E8484">
            <wp:simplePos x="0" y="0"/>
            <wp:positionH relativeFrom="column">
              <wp:posOffset>4114800</wp:posOffset>
            </wp:positionH>
            <wp:positionV relativeFrom="paragraph">
              <wp:posOffset>33020</wp:posOffset>
            </wp:positionV>
            <wp:extent cx="1839595" cy="1976120"/>
            <wp:effectExtent l="19050" t="0" r="8255" b="0"/>
            <wp:wrapTight wrapText="bothSides">
              <wp:wrapPolygon edited="0">
                <wp:start x="-224" y="0"/>
                <wp:lineTo x="-224" y="21447"/>
                <wp:lineTo x="21697" y="21447"/>
                <wp:lineTo x="21697" y="0"/>
                <wp:lineTo x="-224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97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Познакомьтесь – это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 очень непоседливый и любознательный. Другие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локомотивчики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и делают, что стоят в локомотивном депо, разговаривают между собой гудками, распугивая стайки воробьев и постукивая черными блестящими колесиками, но не таков наш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больше всего на свете он любит путешествовать.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родители, уважаемые локомотивы, каждый день, отправляясь в поездку, говорили своему малышу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можем мы тебя взять с собой, тебе еще подрасти надо.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и в это лето его никуда не взяли,  и наш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всерьез обиделся – сколько же можно расти?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Хорошо, – подумал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, - я устрою свою поездку, да еще и гораздо лучше, чем у взрослых локомотивов. Вот возьму и поеду в лес, да найду там что-нибудь такое, что никто никогда и  не видывал.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лес был рядом с локомотивным депо, сразу же за лугом. Под елками и соснами журчал холодный прозрачный ручей. От локомотивного депо по узенькой тропинке, терявшейся в густой траве, бежал наш малыш в полный загадок и чудес лес. 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Зеленые заросли казались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локомотивчику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таинственными дебрями, полными неожиданных приключений. На пути попадались высокие растения с большими резными листьями и белыми цветами, похожими на зонтик. Возле депо было целое поле таких  гигантских зонтиков. Старый седой паровоз рассказывал, что эти растения очень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любят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коровы.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остановился и стал рассматривать толстые и твердые стебли зонтиков. - Интересно, что там внутри? – подумал он.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вынул из дорожного чемоданчика перочинный ножик, раскрыл его и с трудом срезал толстый стебель. Он оказался пустым и был похожим на трубку.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Здорово! Можно свистульку сделать, - обрадовался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 видел, как быстро и ловко мастерил такие игрушки седой дедушка-паровоз и решил  попробовать сам.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обрезал кусочек стебля, сделал сбоку несколько дырочек и уже поднес трубку к губам, как вдруг услышал тоненький сердитый голосок: - Что ты делаешь? Выбрось! Выбрось сейчас же!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вздрогнул, выронил трубку и оглянулся вокруг. Кто же это? Рядом никого нет.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 вот же я, посмотри под колеса, – раздался тот же голос.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посмотрел вниз и замер. Под нижним листом высокого растения стоял старичок, с головы до ног покрытый длинными седыми волосами. Под носом картошкой смешно топорщились короткие усы, а под ними сразу же начиналась длинная борода. Было непонятно, есть у человечка рот или нет,  и как он может говорить. Из-под шляпы, очень похожей на шляпку гриба-боровика весело блестели глаза-бусинки.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Ты кто? – удивился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узнал? Про меня ведь столько сказок написано. Глянь-ка на мою замечательную шляпу. Теперь узнаешь?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Наверное, ты гном, – решил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-А вот и нет! Я лесной Боровик. Давай знакомиться.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Человечек снял шляпу и поклонился.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Я –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 в локомотивном депо живу. А ты  на самом деле настоящий? – вес еще сомневался маленький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Самый настоящий и к тому же у меня сегодня день рождения – целых  100 лет исполнилось, – гордо ответил Боровик.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Сто лет! – воскликнул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пожалел человечка. Ему почему-то не хотелось называть Боровика старым.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Мы, местные жители, боровики, живем очень долго, - ответил боровик.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ты что здесь делаешь?- спросил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, - в день рождения надо сидеть дома и принимать подарки.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Боровичок с серьезным видом, поглаживая свою седую бороду, ответил: - Дело в том, что у нас, лесных человечков, есть свои традиции. Каждый боровичок в честь своего столетия должен какое-то доброе дело </w:t>
      </w: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сделать. Вот я тебе немножко помог.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Ты – мне? Помог? – изумился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, – ты меня напугал, а не помог. И трубку я из-за тебя потерял,  даже дунуть в нее не успел.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 очень хорошо, что не успел, - довольно сказал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лесовичок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, - ты разве не знаешь, что незнакомые растения в рот брать нельзя?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Я это растение знаю, им кормят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и, значит, оно не вредное. Старый дедушка паровоз говорил, как оно называется, да я  забыл.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борщевик, – ответил Боровичок, – для коров из него делают особый корм, неопасный. А вот то, что ты его тронул – плохо. Теперь на твоем колесике может появиться красное пятно или больной волдырь, как будто ты кипятком ошпарился.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испуганно посмотрел на колесики. К счастью, пока на них ничего не было.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Но ведь борщевик холодный, как же он может обжечь? – удивился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его соке есть яд, он и обжигает, - объяснил человечек. Вспомни крапиву – она холодная, а как жжется!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задумался и вспомнил, что однажды он с папой  заезжал в аптеку,  и там,  на полке стояли пузырьки с надписью «Осторожно – яд!»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 в лесу таких надписей нет. Как же тогда узнать, какое растение опасное, а какое нет? – спросил он.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наших краях, где мы живем, ядовитых деревьев нет, - заметил старичок.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где же они есть? – заинтересовался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жарких странах есть, например, такое дерево – анчар, – стал рассказывать Боровик. 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Интересно, какое оно? Жаль, что его нельзя увидеть, - огорчился 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же нельзя? Поедешь когда-нибудь на юг, там, в ботанических садах, есть растения разных стран - и анчар, и другие ядовитые растения. Ты их сразу узнаешь, продолжил свой рассказ старичок. - Как же я их узнаю?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-Очень просто: они живут в клетках. 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хищные звери в зоопарке? – удивился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, - разве они могут на кого-то напасть как львы и тигры?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Нет, зато люди могут на них напасть, усмехнулся старичок, - захочется кому-нибудь лист потрогать, сорвать или понюхать, а это опасно. Вот ядовитые растения и помещают для безопасности в клетки, чтобы любопытные посетители остались живы и здоровы.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Локомотивчику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больше нравился Боровичок, который так много всего знал.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бывают ядовитыми кусты? – спросил он.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кусты, и кустики, и травы, ответил старичок, - ну-ка скажи, в каком мы сейчас лесу?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огляделся. Вокруг стояли темно-зеленые ели, на ветках </w:t>
      </w: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которых, как елочные игрушки, свисали гроздья шишек. – В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еловом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, здесь одни елки, - определил Чох-чу.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Правильно, – кивнул Боровичок, - еще тебе надо запомнить: опасные кустарники встречаются там, где вместе с елками растут березы. Там, где трав много, а мхов мало. Но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главные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лесные правило запомни на всю жизнь: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не рви незнакомые растения!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не ешь незнакомые ягоды!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Солнышко тем временем опускалось все ниже за верхушки елей. В лесу стало чуть темнее. 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должен идти, - сказал человечек, да и тебе пора домой. Но ты не печалься. Мы с тобой еще не раз встретимся, и я расскажу тебе еще много интересного о лесе – удивительной стране со своими жителям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животными, растениями, цветами.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Я обязательно приду к тебе. До свидания, Боровичок, спасибо тебе. И с днем рождения! - с грустью сказал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Коричневая шляпка еще некоторое время покачивалась меж высоких стеблей, а затем и вовсе исчезла. Смеркалось, стало прохладно.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зябко поежился, повернулся и вприпрыжку побежал к своему дому – локомотивному депо. 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дверей его уже поджидали уважаемые локомотивы – мама и папа, которые уже начали беспокоиться, т.к. малышам никогда нельзя уходить из дома без разрешения. 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Почему нельзя рвать незнакомые растения и есть незнакомые ягоды?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Почему борщевик считают ядовитым растением?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Почему ядовитые растения на юге живут в клетках?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Какие главные лесные правила ты узнал из этой сказки?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Экологическая сказка «Кустик с черно-лиловым глазом»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семье уважаемых локомотивов подрастает наш старый знакомый –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Почти каждый день папе и маме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приходится искать неугомонного малыша. Однажды, когда вся семья в который раз </w:t>
      </w:r>
      <w:r w:rsidRPr="00983F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46AE9591" wp14:editId="32ACBECF">
            <wp:simplePos x="0" y="0"/>
            <wp:positionH relativeFrom="column">
              <wp:posOffset>0</wp:posOffset>
            </wp:positionH>
            <wp:positionV relativeFrom="paragraph">
              <wp:posOffset>914400</wp:posOffset>
            </wp:positionV>
            <wp:extent cx="1496695" cy="2011045"/>
            <wp:effectExtent l="19050" t="0" r="8255" b="0"/>
            <wp:wrapTight wrapText="bothSides">
              <wp:wrapPolygon edited="0">
                <wp:start x="-275" y="0"/>
                <wp:lineTo x="-275" y="21484"/>
                <wp:lineTo x="21719" y="21484"/>
                <wp:lineTo x="21719" y="0"/>
                <wp:lineTo x="-275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01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отыскала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локомотивчика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старом переезде около цветущего луга, мама предложила просто запретить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выезжать из депо. Мудрый папа выступил с другим предложением. Он сказал: - Лучше мы научим его, как правильно себя вести, чтобы не попасть в беду. 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этого разговора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купили рюкзак, компас, карту, веревку, ножик, лупу и прочие важные вещи. Папа рассказал ему о том, как правильно пользоваться этими предметами, как правильно вести себя в лесу, куда нельзя идти одному, как подружиться с лесными жителями и узнать лесные травы. Через две недели тренировок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похудел на килограмм, а папа – на целых пять, но зато вся семья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стала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уверена в том, что этот малыш нигде не пропадет. 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 вот теперь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целыми днями бродит по полям и лесам,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огродам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садам и каждый день находит что-то новое и интересное. В один из погожих солнечных дней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собрался в лес, чтобы найти там глазастое растение. Он хорошо помнил, как дедушка говорил, что в лесу можно найти такое таинственное растение с глазами. Под колесиками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раскинулся пестрый ковер из белых ромашек, голубых колокольчиков и желтых лютиков. Над цветами летали пчелы, бабочки. В траве ползали жуки, прыгали кузнечики.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же тут хорошо – тишина, покой, не то, что в городе. И почему мы, локомотивы, так редко бываем на природе? Разве прогулка по шумным гудящим рельсам может называться настоящей прогулкой?- размышлял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, - надо бы почаще бывать на природе со своими друзьями, но разве можно оторвать их от важных дел, которыми они постоянно заняты?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Внезапно размышления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локомотивчика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прервалось громким хлопаньем крыльев. Почти над самой землей свисала старая корявая ветка, на которой сидела большая птица. Сначала она открыла свои глаза-блюдца, затем покрутила головой в разные стороны.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Ну и ну! – восхитился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никогда не видел, чтобы голова могла поворачиваться назад. Он попробовал повторить движения совы (а это была она), но у него ничего не вышло.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не старайся, - вдруг насмешливо сказала птица, - ничего у тебя не получится. Только мы, совы, так умеем вертеть головой. А вот ты совсем не похож ни на сову, ни на филина. Кстати, как это ты тут очутился? За советом пришел? Ко мне только за этим и ходят. Я даже устала всем советовать.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Нет-нет, уважаемая Сова, я не за советом, просто ищу одно глазастое растение.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Так ты хочешь увидеть растение с глазами? Нет ничего проще, лети вслед за мной.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Но у меня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крыльев и я не умею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летать, - вздохнул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же ты без крыльев обходишься? - покачала головой Сова, - в жизни надо летать, а не бегать по рельсам.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ответ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вежливо промолчал, хотя ему так и хотелось сказать в ответ, что новейшие локомотивы бегут по рельсам с такой скоростью, что иногда кажется, что они летят.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Следуй за мной, - сказала Сова. Она полетела высоко над деревьями, широко раскинув крылья и все дальше углубляясь в таинственный лес.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 поспевал за ней. По дороге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чаще замечал большие ажурные листья, которые как будто сидели в кувшинчиках. Не утерпев, наш герой окликнул Сову: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эти листья не опасные? - Нет, это папоротник, ответила Сова, - это очень древнее растение. Оно гораздо старше, чем мы, птицы. Давным-давно росли в лесах деревья-папоротники. Тогда на всей земле было тепло и совсем не было снежных зим. Потом вдруг на земле стало очень холодно, большие деревья-папоротники замерзли и остались только маленькие папоротники. </w:t>
      </w: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 на юге, в жарких тропических странах, еще встречаются такие большие деревья-папоротники.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еще растут у нас какие-нибудь старинные растения? – спросил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Древние, - поправила его Сова. Взгляни на эту елочку – это лесной хвощ, он тоже когда-то был большим, как дерево.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наклонился, чтобы  поближе  рассмотреть хвощ-елочку и вдруг заметил рядом  с ним в траве такую огромную чернику, какой он никогда не видел. Присмотревшись, он увидел, что ягода растет в середине четырех зеленых листьев, как бы в центре креста и похожа она на черный блестящий глаз.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Какая странная черника, - подумал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все же сорвал ягоду, ведь она выглядела такой аппетитной! 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Правда, есть сразу он  ее не стал, а решил показать ее Сове. (Пригодились все-таки уроки папы-локомотива!)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Смотри, какая огромная черника,- стал хвастаться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разжав кулак, где он спрятал ягоду, - из одной штучки можно варенье сварить. Мы с моими друзьями черничного варенья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можем сразу целую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банку съесть.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останешься без друзей, если сам выживешь, - сердито прервала его Сова, сидя на старом пне.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Почему? – удивленно спросил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Потому что никакая это не черника, а вороний глаз – очень ядовитая ягода. Видишь, на кусте еще одна, а вот и еще. Это и есть то самое глазастое растение, которое мы ищем.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-Ну, и ладно, - ответил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,  разжал кулак и выбросил ягоду в траву. А на глаз она и вправду похожа.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Потому так и называется, - добавила Сова, - эта ягода-глаз всегда одна растет. А на кустике черники, вспомни, сколько сразу ягодок сидит? Много. То-то же.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 вырвем этот ядовитый глаз, чтобы он никому не смог навредить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,-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предложил Чох-чу.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Зачем, - не поняла Сова.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зачем? Он же вредный, значит – ненужный, - объяснил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Это для тебя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ненужный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вредный, а для птиц – нет. Не трогай это растение, тогда и вреда от этого не будет. Ненужных растений не бывает. В природе нет ничего лишнего и бесполезного. Помни об это, – объяснила Сова, попрощалась с маленьким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локомотивчком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улетела прочь.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Обратный путь по знакомой дороге всегда кажется короче. Вот и наш малыш бежал по знакомой тропинке, вдоль которой качали головками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братцы-лютики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выстукивал своими колесиками старую добрую песенку «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Чух-чух-чух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Солнечные лучики пробивались сквозь зеленую кровлю деревьев, дул легкий ветерок, ромашки и колокольчики качались на ветру, </w:t>
      </w: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словно его приветствовали. Наш герой спешил домой, а впереди его ждали новые приключения. 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Почему вороний глаз называют глазастым растением?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Почему вороний глаз – ядовитое растение?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Экологическая сказка «Ядовитый красавец»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 землей вставало солнце, радостное и теплое. Далеко раздавалась в тиши утренняя песня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зарянки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гимн новому дню. Воздух был свеж и еще </w:t>
      </w:r>
      <w:r w:rsidRPr="00983F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820CA97" wp14:editId="0D08CFF6">
            <wp:simplePos x="0" y="0"/>
            <wp:positionH relativeFrom="column">
              <wp:posOffset>4000500</wp:posOffset>
            </wp:positionH>
            <wp:positionV relativeFrom="paragraph">
              <wp:posOffset>0</wp:posOffset>
            </wp:positionV>
            <wp:extent cx="1943100" cy="2171700"/>
            <wp:effectExtent l="19050" t="0" r="0" b="0"/>
            <wp:wrapTight wrapText="bothSides">
              <wp:wrapPolygon edited="0">
                <wp:start x="-212" y="0"/>
                <wp:lineTo x="-212" y="21411"/>
                <wp:lineTo x="21600" y="21411"/>
                <wp:lineTo x="21600" y="0"/>
                <wp:lineTo x="-212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прохладен. Под елками и соснами журчал холодный и прозрачный ручей.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Утопая в мокрой от росы траве, которая блестела, словно покрытая прозрачными жемчужинами, быстро вращая маленькими колесиками, бежал наш старый добрый знакомый –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 Тропинка змейкой вилась между деревьями, убегая то вправо, то влево, то вниз. Трав становилось все больше, самых разных, высоких и низких.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Вдруг на его пути выросли два прутика. Они стояли так, как будто их кто-то неглубоко воткнул в землю. Только хотел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вырвать веточки из земли, чтобы они не стояли у него  на пути, как откуда-то сверху услышал сердитый голос: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Бегают тут всякие, рвут что попало, а потом приходится бежать за лесным санитаром – дятлом.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Подняв голову,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увидел среди зеленых сосновых веточек остроносую беличью мордочку в рыжей шубке, у которой от возбуждения подрагивали кисточки на ушках. Белочка, прыгая с ветки на ветку, рассказала: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Это волчеягодник, ядовитый кустарник, его еще называют волчьим лыком,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волчником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Одни названия чего стоят! 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удивленно посмотрел на палочки с желто-серой корой и такими страшными названиями. 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Палочки как палочки, – подумал он, - никогда бы не подумал, что они ядовитые.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лыко – это что? – спросил он у белочки.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кора, у волчеягодника она очень прочная, попробуешь сорвать, расползется на длинные крепкие полоски – не порвать.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Две палки, сверху обыкновенные листочки, ничего такого особенного и страшного. Я бы и не заметил, наверное.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Потому что он в траве спрятался,- улыбнулся бельчонок, - Вот весной его сразу найдешь. Весь лес еще голый, трава только-только появляется, а на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волчнике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цветы сидят.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это сидят? – не поверил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Понимаешь, у цветков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волчника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 своих стебельков. Можно </w:t>
      </w: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сказать, что им ничего не остается, как сесть на ветку, как бы приклеиться к ней. Такие цветки так и называются сидячими. Они бывают у многих растений в жарких странах, у дерева, какао, например. А в нашей стране они встречаются редко.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из какао делаю шоколад, мне папа рассказывал, - заявил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внимательно посмотрел на палочки, а потом закрыл глаза и представил  цветы, удобно усевшиеся на ветках.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лепестки у этих цветов черные, да? – уточнил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это черные? – удивился бельчонок.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Потому что опасные, - пояснил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Ах, вот почему ты так подумал, незнакомый друг. Нет, цветки у него очень красивые, лилово - розовые, как у сирени. Беда только, что окружающие эту красоту не берегут – рвут, ломают, ставят в вазы, а потом выбрасывают. Как елки после Нового года.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Бельчонок замолчал, а наш герой, чтобы отвлечь его от невеселых дум, спросил: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ягоды у этого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волчника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Махнув лапками, словно отгоняя от себя грустные мысли, бельчонок посмотрел на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,  улыбнулся и сказал: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Очень красивые, яркие, сочные ягоды, в рот так и просятся, но тоже очень ядовитые, можно отравиться и даже умереть, - закончил он уже строго и даже погрозил лапкой.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Бельчонок спрыгнул с дерева и быстро раздвинул траву лапками: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Смотри, здесь есть одна ягода, - показал он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большую горошину, чернеющую в траве, - остальные, наверное, птицы склевали.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Птицы? А они теперь не умрут?- испугался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волнуйся, птицам эти ягоды не навредят, и благодаря птицам это растение может путешествовать. Склюет птица такую ягоду, перелетит с места на место и вместе с пометом семечко на землю попадет. Глядишь, и новый кустик появится, - ответил бельчонок.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почему в лесу так много красных ягод? – задал новый вопрос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Очень просто, – ответил бельчонок, - красный цвет издалека виден. Для одних животных это предупреждение: «Не трогай меня, я ядовит», а для других – наоборот, приманка: «Вот какие у меня ягоды созрели,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приходите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лакомитесь на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здоровье.»Вот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звери и птицы и приходят, едят, но не все до одной – пять съедят, одну обронят. А внутри ягод – семена, из которых весной вырастают новые растения. И растениям хорошо и животным приятно. Правда, не только красные ягоды съедобны, но и черные, и синие, и желтые – всякие.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 вкус и цвет товарищей нет, - вспомнил мамину поговорку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Вот-вот, – подтвердил бельчонок, - кому нравится черника-голубика, кому малина-земляника, а кому и волчье лыко. 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цветки волчьего лыка не опасны? – спросил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У него опасно все: и цветки, и ягоды, и кора, - пояснил бельчонок,- Про опасные ягоды ты уже знаешь. Если долго нюхать цветы, может даже закружиться голова. Полижешь корку – как будто перцу в рот насыпали. За это этот кустик еще волчьим перцем зовут. А если капля его сока попадет  на царапину, то на коже выскочит пузырь, как от ожога. 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Или как от борщевика, - вспомнил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Бельчонок согласно кивнул головкой и продолжал: - Так что лучше просто любоваться волчьим лыком и не трогать его понапрасну, - закончил свой рассказ бельчонок и заторопился  домой, к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бельчихе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теплый домик на сосне, в дупле, которое им построил дятел.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Какие части растения у волчьего лыка ядовиты?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Почему это растения еще называют волчьим перцем?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61EC053" wp14:editId="04C4ED39">
            <wp:simplePos x="0" y="0"/>
            <wp:positionH relativeFrom="column">
              <wp:posOffset>4343400</wp:posOffset>
            </wp:positionH>
            <wp:positionV relativeFrom="paragraph">
              <wp:posOffset>147320</wp:posOffset>
            </wp:positionV>
            <wp:extent cx="1591310" cy="1943100"/>
            <wp:effectExtent l="19050" t="0" r="8890" b="0"/>
            <wp:wrapTight wrapText="bothSides">
              <wp:wrapPolygon edited="0">
                <wp:start x="-259" y="0"/>
                <wp:lineTo x="-259" y="21388"/>
                <wp:lineTo x="21721" y="21388"/>
                <wp:lineTo x="21721" y="0"/>
                <wp:lineTo x="-259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Экологическая сказка «Зеленый след волшебной лошадки»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Ели обступали лесную тропинку со всех сторон. То тут, то там к их стволам лепились бурые шевелящиеся холмики – муравейники.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присел возле одного из них.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знал, что по муравейнику можно определить стороны света – муравьи строят свои домики у дерева только на южной стороне. Болото, куда направлялся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располагалось в южной стороне леса.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герой увлеченно наблюдал за тремя муравьями, которые несли небольшой белый кружок.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 же будут  делать муравьи, если отнять у них ношу, - подумал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забрал у них кружок. Муравьи засуетились, зашевелили усами, разбежались, а потом опять собрались вместе. В конце концов, потеряв надежду, они подхватили хвоинку и отправились куда-то по своим муравьиным делам.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Сейчас они помогут мне найти одно очень интересное растение, - подумал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знал, что он забрал у муравьев не просто кружочек, а семечко с отростком сбоку. А если здесь проросшее семечко, то и растение где-то рядом.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пошел вдоль муравьиной тропинки, стараясь не раздавить колесиками ее хозяев.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Ветвей над головой путешественника становилось все больше, а мха под ногами все меньше. Теперь казалось, что землю кто-то заботливо укрыл пышным зеленым покрывалом. Когда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подошел поближе, то увидел, что это покрывало выглядит как будто  лоскутное. Лоскутками оказались круглые листья с небольшой выемкой возле стебелька. Они очень походили на следы от копыт какого-то животного.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Ну, вот и оно, растение, похожее на копытце – копытень, - довольно сказал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А знаешь, откуда он взялся? – таинственно прошептал чей-то голосок.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наклонился и увидел маленького зверька с острыми иголками и глазками-бусинками. Да-да, это был ежик.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Нет, - тоже шепотом ответил  наш путешественник, с интересом ожидая  услышать очередную историю из жизни леса.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Это след волшебной лошадки. Весной, кода начинает таять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появляются пятна голой земли, она прибегает в лес. Всю ночь лошадка бегает по полянам, а утром исчезает. И там, где она пробежала, вырастают зеленые листья, похожие на следы от копыт.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Ты ее когда-нибудь видел? – зачарованно спросил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Нет, ее никто не видел, она ведь волшебная, - ответил ежик, пригладив лапкой свои колючки. А еще копытень необычно пахнет. Хочешь убедиться? Разотри осторожно маленький кусочек листа и понюхай.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понюхал растертый лист и скривился так, будто съел клюкву без сахара.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Ну, как? Неприятно, правда? – улыбнулся ежик, - зверям такой аромат тоже не по вкусу, как и травам. Видишь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ядом с ним ничего не растет.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Получается, что он защищается запахом? – спросил наш герой. 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Угадал. А еще у него есть цветки, только они всегда под листьями прячутся. Если хочешь – посмотри, - предложил еж.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раздвинул траву, и точно – в сыром полумраке темнели маленькие бурые колокольчики.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Ну, а теперь, - объявил ежик, - мне пора идти искать свой обед.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Большое спасибо тебе за  такой интересный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 про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волшебную лошадку и ее след – копытень, - прокричал ему вслед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заторопился домой.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откуда они все это знают, лесные жители? - задумчиво проговорил он.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Так ведь лес – это наш дом, и мы его любим и знаем, - пропела ему в ответ птица иволга, выглядывая из своего домика-гнезда среди густых рябиновых веток.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наш путешественник зашагал дальше. Путь его лежал к болоту. 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Почему копытень так называется?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Почему рядом с ним не растут другие растения?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Экологическая сказка «Коварный болотный кустарник»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1CD589C" wp14:editId="0DCD154B">
            <wp:simplePos x="0" y="0"/>
            <wp:positionH relativeFrom="column">
              <wp:posOffset>114300</wp:posOffset>
            </wp:positionH>
            <wp:positionV relativeFrom="paragraph">
              <wp:posOffset>60960</wp:posOffset>
            </wp:positionV>
            <wp:extent cx="1600200" cy="2011045"/>
            <wp:effectExtent l="19050" t="0" r="0" b="0"/>
            <wp:wrapTight wrapText="bothSides">
              <wp:wrapPolygon edited="0">
                <wp:start x="-257" y="0"/>
                <wp:lineTo x="-257" y="21484"/>
                <wp:lineTo x="21600" y="21484"/>
                <wp:lineTo x="21600" y="0"/>
                <wp:lineTo x="-257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1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болоту пришлось идти лесом, но скоро он кончился. Высокие ели и сосны сменились низенькими кривыми деревцами с высохшими нижними ветками – тронь и  обломятся. Под колесиками зачмокала болотная жижа. Со всех сторон там и сям торчали кочки, на которых росли </w:t>
      </w: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разные кустарники. Была тут и крупная голубика, очень аппетитная на вид. А вокруг росли очень красивые белые цветы.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удержался, стал собирать ягоды и отправлять в рот. Когда на кусте ничего не осталось,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огляделся. Кругом – тишина.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Заблудился, - с тревогой подумал наш герой и громко закричал.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Никто не отозвался.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испугался и побежал, спотыкаясь о кочки сначала в одну сторону, а потом в другую. Вокруг – никаких следов лесных обитателей.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растерянно огляделся вокруг. Болото, куда ни посмотри, было одинаковым. Он уж было хотел громко заплакать, но вдруг вспомнил слова, которые ему говорил папа-локомотив: - Если заблудился и не знаешь, куда идти, оставайся на месте, пока тебя не найдут.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Немного успокоившись,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нашел еще одну кочку с голубикой и стал ее собирать. Прошла минута-другая и вдруг у него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заболела голова и очень захотелось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спать. Когда он заснул, ему приснился сон о том, что он гулял рядом со своим родным локомотивным депо и нашел огромный гриб-боровик. Огромный гриб растет один на высоком холме, манит к себе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будто предлагает забрать к себе в лукошко.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 ты меня нашел, ты и должен меня забрать, - говорит он, - а то многие искали-искали и не нашли. Но это только тебе кажется, что это ты меня нашел, на самом деле это я тебя давно ищу. Ну, вставай же, соня, нельзя здесь спать, вставай, вставай!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трудом открыл глаза. Рядом и правда стоял человечек-гриб – лесной боровичок с длинными седыми волосами, носом картошкой и колючими усами.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тебя узнал, ты мне рассказывал про ядовитое растение борщевик, - воскликнул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это был тот самый боровичок, который опять пришел на помощь своему другу, ведь друзей в беде не бросают.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Боровичок настойчиво тормошил нашего героя, из-под коричневой шляпки тревожно блестели изумрудные глаза-бусинки.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, ничего не понимая, через силу поднялся и послушно побрел за боровичком. Только у самой кромки леса человечек скомандовал: «Привал!»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плюхнулся в траву так, что зазвенели все его колесики и сладко потянулся. Голова перестала болеть, но спать еще хотелось.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Говорил же тебе – будь осторожен, - сердился человечек.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Это голубика виновата, - зевая, сообщил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Голубика здесь ни при чем, - сказал боровичок, - Ты видел рядом с ней красивые белые цветы? Они тебя и усыпили. Это багульник. Листья у него такие особенные, завернутые по краям, будто кожаные. Не помнишь?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Нет, не заметил, я голубику собирал и не видел никаких цветов, ответил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Надо быть осмотрительнее, - строго поучал его человечек.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Но я не знал, что эти цветы сонные. Как было бы хорошо, если бы эти цветы исчезли и не росли на болоте  – оправдывался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Ты забыл еще одно важное правило – в лесу и на болоте надо быть очень внимательным. Дело в том, что голубика и багульник всегда растут рядом и багульник мало кто замечает, особенно когда голубика уродится. Собирают голубику и не видят, что рядом такое растение, вдыхают запах его цветов, а потом голова сильно болит и в сон клонит, - сообщил Боровичок, - А у тебя голова не болела?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Угу, до сих пор побаливает, - пожаловался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Оттого голубику и прозвали дурникой, но, как видишь, ни за что, ни про что. Остерегаться надо багульника, - продолжал свой рассказ Боровичок, - А теперь поднимайся, уже шестой час.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откуда ты узнал, сколько сейчас времени? – удивился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природе много разных часов,  - отвечал Боровичок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олько они не похожи на домашние. Вот, например, цветки кислицы – они закрываются к шести часам вечера. 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Здорово! - воскликнул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 не только время показывают, но и погоду растения предсказывают,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родолжал Боровичок.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Только жалко, что ядовитых растений много.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бы от них избавиться, пусть бы только полезные остались.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кислица, например, - ее и есть можно, и время она показывать умеет, - предложил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Боровичок прищурился: - Подожди, мы же с тобой уже об этом говорили. Помнишь, ты хотел избавиться от багульника? А знаешь ли ты, что порошок из его листьев отпугивает вредных насекомых, с которыми не хотят жить рядом ни люди, ни старые паровозы, ни твои друзья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локомотивчики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? Кроме того, его используют при изготовлении мыла и туалетной воды, а также при изготовлении тканей. Видишь, какой он полезный!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задумался: - А копытень, он тоже полезный, ведь пахнет-то как плохо.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Между прочим, из него тоже духи хорошие делают, - рассмеялся Боровичок.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Значит, нельзя ничего рвать и трогать в лесу? – спросил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Если не знаешь растение – его ни в коем случае нельзя трогать и рвать, – пояснил Боровичок, - в лесу нет ничего лишнего и ненужного. Лес – это удивительная страна со своими жителями-животными, растениями, грибами, и все они не могут обходиться друг без друга. Все они связаны невидимыми ниточками. Потянешь за одну  - порвутся другие. Бережно нужно относиться ко всем растениям, даже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ядовитым. Вспомни вороний глаз – он нужен птицам, хоть и ядовит. Кстати, и людям он нужен тоже.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Людям?- удивился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Лекарство из этой травы лечит болезни сердца, - пояснил Боровик, - в некоторых лекарствах есть немножко яда, и это помогает преодолеть болезни. А ты предлагаешь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этих растений избавиться.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А птицы и животные тоже лечатся этими растениями? – задал очередной вопрос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вот об этом постарайся сам узнать, – ответил Боровичок, - и в этом тебе помогут книги. А мне пора спешить – мы договорились со своими друзьями-боровиками встретиться на заходе солнца у реки. А ты,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беги по этой тропинке и никуда не сворачивай, потом выйдешь на лесную полянку, а там тебе до дома рукой подать.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Спасибо тебе, Боровичок и до свидания! – воскликнул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, - Можно я к тебе еще приду в гости, в лесной дом?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Приходи, ведь мы теперь с тобой друзья, - донеслись до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тихие слова уходящего  Боровичка.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Чох-чу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постукивая черными колесиками и отмахиваясь шляпой от зудящих комаров, быстро бежал по лесной тропинке. Он уже заскучал  по своему дому – локомотивному депо, по старому дедушке-паровозу, по маме с папой – уважаемым локомотивам.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и мы попрощаемся с нашим маленьким, но смелым и отважным, любознательным, неугомонным другом –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локомотивчиком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Чох-чу, пожелаем ему еще не раз встретить умных и преданных друзей и вырасти большим добрым локомотиво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м-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защитником прекрасной лесной страны.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Почему на болоте нужно вести себя осторожно?</w:t>
      </w:r>
    </w:p>
    <w:p w:rsidR="00983FCC" w:rsidRPr="00983FCC" w:rsidRDefault="00983FCC" w:rsidP="00983FCC">
      <w:pPr>
        <w:widowControl w:val="0"/>
        <w:tabs>
          <w:tab w:val="left" w:pos="4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2. Багульник – это вредное или полезное растение?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Экологическая сказка «Цветок лета»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медвежонок родился, была зима. Малыш это чувствовал. За пределами берлоги мир был холодным и враждебным. И только в маленьком тёмном мире, где жили он и его мама, было тепло, уютно и безопасно. Мама в полудрёме тихонечко напевала ему колыбельную. Любой человек, слыша её пение, сказал бы, что она просто рычит. Но медвежонок точно знал, что она не рычит, а поёт, по-своему, по-медвежьи.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FB68FB4" wp14:editId="69B39B5E">
            <wp:simplePos x="0" y="0"/>
            <wp:positionH relativeFrom="column">
              <wp:posOffset>4343400</wp:posOffset>
            </wp:positionH>
            <wp:positionV relativeFrom="paragraph">
              <wp:posOffset>-1226820</wp:posOffset>
            </wp:positionV>
            <wp:extent cx="1550670" cy="1828800"/>
            <wp:effectExtent l="19050" t="0" r="0" b="0"/>
            <wp:wrapTight wrapText="bothSides">
              <wp:wrapPolygon edited="0">
                <wp:start x="-265" y="0"/>
                <wp:lineTo x="-265" y="21375"/>
                <wp:lineTo x="21494" y="21375"/>
                <wp:lineTo x="21494" y="0"/>
                <wp:lineTo x="-265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пела о том, что скоро кончатся морозы и метели, растает снег, прилетят с юга птицы, зазеленеет травка и распустится дивный цветок. И тогда, когда он распустится, наступит самая замечательная пора – лето.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они будут купаться в реке, есть сочную траву и сладкие ягоды. Ещё они отправятся в далёкий поход через горы в страну, где по берегам семи горных озёр бродят северные олени и сурки.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Однажды утром холодная капелька спрыгнула откуда-то сверху прямо на нос медвежонку. Он облизнулся и чихнул. Капли падали одна за другой. Это очень позабавило малыша. Он так расшалился, что не заметил, как разбудил медведицу. 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этот день они покинули свою берлогу.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 за её пределами поразил медвежонка. Пушистые пихты махали </w:t>
      </w: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ему и его маме, разноцветные птицы пели. «Конечно, о лете», – думал медвежонок и оглядывался, стараясь отыскать волшебный цветок. Вот он, цветок, совсем рядом. Голубой, точно отколовшийся кусочек неба. Медвежонок со всех ног бросился к цветку, чтобы сорвать и показать маме, но он не догнал цветка. Тот исчез где-то в кустах, и грустный малыш ни с чем вернулся к матери.</w:t>
      </w:r>
    </w:p>
    <w:p w:rsidR="00983FCC" w:rsidRPr="00983FCC" w:rsidRDefault="00983FCC" w:rsidP="00983FCC">
      <w:pPr>
        <w:widowControl w:val="0"/>
        <w:tabs>
          <w:tab w:val="left" w:pos="0"/>
        </w:tabs>
        <w:spacing w:after="0" w:line="240" w:lineRule="auto"/>
        <w:ind w:right="48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Я нашёл цветок Лета, – сказал он ей. – И хотел принести его тебе. Но он улетел и теперь ты мне не поверишь…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Поверю, малыш, – сказала медведица и лизнула его в холодный нос.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была всего лишь бабочка.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Бабочка? – удивился медвежонок, – но она так похожа на цветок! 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Цветы не летают, – сказала медведица.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Прошло несколько дней. 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Мама! Мама! Скорее сюда! Зарычал медвежонок. Но она была далеко, и слышать его не могла. Тогда он изо всех сил кинулся к медведице, чтобы позвать её и показать цветок.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Мама! – позвал он изо всех сил. И медведица услышала.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цветок Лета? – с надеждой спросил он.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Нет, малыш, – покачала головой мама, – это одуванчик, очень весёлый и умный цветок.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Почему умный? – спросил медвежонок.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Потому что он умеет предсказывать дождь. Перед непогодой он закрывается и прячется, а после дождя снова подставляет солнышку своё жёлтое личико.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А почему весёлый? – не отставал медвежонок.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Потому что скоро он превратится в воздушный шарик, и с ним можно будет очень весело поиграть.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Скоро начнётся ветер и дождь. Нам надо поскорее дойти до елового леса. Поторопись! Он понурил голову и побрёл вслед за медведицей. 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Будь аккуратен, береги нос и глаза. Здесь шиповник. Он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колючий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, – сказала мама.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Медвежонок закрыл глаза, сморщил нос и стал пробираться вслед за медведицей сквозь какие-то дико колючие кусты, которые мама назвала шиповником. И вдруг – запах! Нет, даже не запах. Аромат! Прямо перед ним, на покрытой острыми шипами ветке, рос цветок. Ярко-розовые лепестки обрамляли жёлтую середину. Этот цветок нисколько не боялся дождя. Он собрал множество насекомых.</w:t>
      </w:r>
      <w:r w:rsidRPr="00983FC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Он расцвёл! Значит, настало лето! Ура!!!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следующий день медведица и медвежонок уходили в страну семи озёр, и их встречали розовые цветы Лета.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4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Вопросы</w:t>
      </w:r>
    </w:p>
    <w:p w:rsidR="00983FCC" w:rsidRPr="00983FCC" w:rsidRDefault="00983FCC" w:rsidP="00983FCC">
      <w:pPr>
        <w:widowControl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какое время года родился медвежонок? Почему вы так решили?</w:t>
      </w:r>
    </w:p>
    <w:p w:rsidR="00983FCC" w:rsidRPr="00983FCC" w:rsidRDefault="00983FCC" w:rsidP="00983FCC">
      <w:pPr>
        <w:widowControl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каком времени года рассказывала медведица медвежонку?</w:t>
      </w:r>
    </w:p>
    <w:p w:rsidR="00983FCC" w:rsidRPr="00983FCC" w:rsidRDefault="00983FCC" w:rsidP="00983FCC">
      <w:pPr>
        <w:widowControl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медвежонок сравнивал бабочку с цветком Лета?</w:t>
      </w:r>
    </w:p>
    <w:p w:rsidR="00983FCC" w:rsidRPr="00983FCC" w:rsidRDefault="00983FCC" w:rsidP="00983FCC">
      <w:pPr>
        <w:widowControl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Какой цветок предсказывал о приближении ненастья?</w:t>
      </w:r>
    </w:p>
    <w:p w:rsidR="00983FCC" w:rsidRPr="00983FCC" w:rsidRDefault="00983FCC" w:rsidP="00983FCC">
      <w:pPr>
        <w:widowControl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О чём предупредила медведица медвежонка?</w:t>
      </w:r>
    </w:p>
    <w:p w:rsidR="00983FCC" w:rsidRPr="00983FCC" w:rsidRDefault="00983FCC" w:rsidP="00983FCC">
      <w:pPr>
        <w:widowControl w:val="0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цветок нисколько не боялся дождя?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Экологическая сказка «Маленький росточек»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A5C6115" wp14:editId="350526BD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1247775" cy="1333500"/>
            <wp:effectExtent l="19050" t="0" r="9525" b="0"/>
            <wp:wrapTight wrapText="bothSides">
              <wp:wrapPolygon edited="0">
                <wp:start x="7585" y="309"/>
                <wp:lineTo x="3957" y="1234"/>
                <wp:lineTo x="1319" y="3394"/>
                <wp:lineTo x="1319" y="5246"/>
                <wp:lineTo x="-330" y="8023"/>
                <wp:lineTo x="-330" y="11109"/>
                <wp:lineTo x="5606" y="16046"/>
                <wp:lineTo x="12202" y="20057"/>
                <wp:lineTo x="13850" y="20057"/>
                <wp:lineTo x="13850" y="20674"/>
                <wp:lineTo x="15829" y="21291"/>
                <wp:lineTo x="17478" y="21291"/>
                <wp:lineTo x="19786" y="21291"/>
                <wp:lineTo x="18467" y="20057"/>
                <wp:lineTo x="19786" y="20057"/>
                <wp:lineTo x="21105" y="17280"/>
                <wp:lineTo x="21765" y="10491"/>
                <wp:lineTo x="21765" y="9257"/>
                <wp:lineTo x="18467" y="5863"/>
                <wp:lineTo x="16818" y="5246"/>
                <wp:lineTo x="11212" y="309"/>
                <wp:lineTo x="7585" y="309"/>
              </wp:wrapPolygon>
            </wp:wrapTight>
            <wp:docPr id="14" name="Рисунок 14" descr="j029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02938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Однажды весенним утром выглянуло солнышко и сказало: «Где-то под землёй, в садике у одной маленькой девочки крохотный росточек спит в зёрнышке, пойду-ка я и разбужу его. 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стало светить изо всех сил, согрело землю, добралось своими тёплыми лучиками до зёрнышка и разбудило его своим нежным прикосновением.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Росточек! Пора выходить.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 не могу, я в зёрнышке.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Собирай все свои силы и вылезай из зёрнышка. Выходи цвести в сад.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Но я не могу. Нет, не могу. Зёрнышко слишком твёрдое.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Солнышко загрустило, но вдруг сказало: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Знаю, кто сможет тебе помочь, – это дождик, но я не могу его позвать. Мы с ним не дружим. Когда приходит дождь, то закрывают облака. Может быть, он сам придёт. А теперь мне пора уже спать. Я вернусь завтра.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 время дождик подумал: «Где-то под землёй, в садике есть росточек, такой маленький, он спит в зёрнышке, пойду-ка я его разбужу».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Дождик стал поливать землю изо всех сил.</w:t>
      </w:r>
      <w:r w:rsidRPr="00983FC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Тук-тук, росточек. Пора выходить! 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 не могу, – я в зёрнышке.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Расти изо всех сил, я помогу тебе. Когда оболочка у зёрнышка промокнет, она станет мягкой, и ты сможешь прорвать её.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Вскоре от сырости оболочка совсем раскрылась, и росточек смог выбраться из зерна. В земле было очень темно, но солнышко снова вернулось, оно окружило росточек своим теплом и зашептало: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Мне не очень нравится твой вид, ты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слишком бледненький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, ты просто похож на беленького червячка, тебе обязательно нужны мои золотые лучи, они подарят тебе зелёный цвет, листья и цветы.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Росточек потянулся, выпрямился, зацепился своими корешками за землю и выбрался на свет. Он появился во время дождя.</w:t>
      </w:r>
      <w:r w:rsidRPr="00983FC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Спасибо, милый дождик, ты мне помог не меньше солнышка, земля теперь стала совсем мягкой. Я так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счастлив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оказаться в саду.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Наконец в начале лета растеньице зацвело.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Случилось так, что в одно и то же время солнышко и дождик пришли на него посмотреть. Цветочек очень удивился, увидел их вместе.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И тут случилось чудо – через всё небо протянулся волшебный разноцветный мост. Весь мир замер от восхищения и залюбовался прекрасной радугой, родившейся от дружбы солнышка и дождя.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4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Вопросы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Кто помог маленькому росточку появиться на свет?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они ему помогли?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смог росточек отблагодарить своих помощников?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Экологическая сказка «Сказка о листьях-крылатках»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1ABFEC6" wp14:editId="5E59AACC">
            <wp:simplePos x="0" y="0"/>
            <wp:positionH relativeFrom="column">
              <wp:posOffset>4457700</wp:posOffset>
            </wp:positionH>
            <wp:positionV relativeFrom="paragraph">
              <wp:posOffset>36195</wp:posOffset>
            </wp:positionV>
            <wp:extent cx="1391285" cy="1943100"/>
            <wp:effectExtent l="19050" t="0" r="0" b="0"/>
            <wp:wrapTight wrapText="bothSides">
              <wp:wrapPolygon edited="0">
                <wp:start x="-296" y="0"/>
                <wp:lineTo x="-296" y="21388"/>
                <wp:lineTo x="21590" y="21388"/>
                <wp:lineTo x="21590" y="0"/>
                <wp:lineTo x="-296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Крылатки-семена-детки клёна. Всё лето мама-клён бережно растила своих деток, грея их на солнышке и прикрывая листвой от дождя. К концу лета детки-крылатки стали большими, и у каждого выросло тонкое нежное крыло. Крылатки висели на маме-клёне и тихо переговаривались. «Я полечу вон к той веранде, говорила одна крылатка, – где нет ни одного дерева, там я буду жить, расти и всем радость нести».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«А я, – мечтала другая крылатка, – хочу жить около скамейки. Вырасту большим клёном. Люди будут сидеть на скамейки, и любоваться мною. А в жару я их от солнца укрою своей пышной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листвою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…». 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Наступила осень. Мама-клён говорит: «Детки мои милые. Скоро настанут для вас тяжёлые холодные дни. Летите вы скорее на землю со своими братьями-листьями, прикройтесь опавшей листвой. А придёт зима, накроет вас пушистым снегом, будет ещё теплее. Так вы зиму перезимуете. А весной солнышко пригреет, снежок растает, вот тут вы время даром не теряйте, а скорее прорастайте, и вырастут из вас новые клёны». 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Послушные у мамы-клёна детки-крылатки. Дунул ветер, и полетели они в разные стороны, замахали на прощанье маме-клёну своими крылышками.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4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Вопросы</w:t>
      </w:r>
    </w:p>
    <w:p w:rsidR="00983FCC" w:rsidRPr="00983FCC" w:rsidRDefault="00983FCC" w:rsidP="00983FCC">
      <w:pPr>
        <w:widowControl w:val="0"/>
        <w:tabs>
          <w:tab w:val="left" w:pos="72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семенах, какого растения идет речь в сказке?</w:t>
      </w:r>
    </w:p>
    <w:p w:rsidR="00983FCC" w:rsidRPr="00983FCC" w:rsidRDefault="00983FCC" w:rsidP="00983FCC">
      <w:pPr>
        <w:widowControl w:val="0"/>
        <w:tabs>
          <w:tab w:val="left" w:pos="72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роль играет ветер в жизни растений?</w:t>
      </w:r>
    </w:p>
    <w:p w:rsidR="00983FCC" w:rsidRPr="00983FCC" w:rsidRDefault="00983FCC" w:rsidP="00983FCC">
      <w:pPr>
        <w:widowControl w:val="0"/>
        <w:tabs>
          <w:tab w:val="left" w:pos="72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ещё летающие семена вы знаете?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FCC" w:rsidRPr="00983FCC" w:rsidRDefault="00983FCC" w:rsidP="00983FCC">
      <w:pPr>
        <w:widowControl w:val="0"/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Экологическая сказка «Капустная бабочка»</w:t>
      </w:r>
    </w:p>
    <w:p w:rsidR="00983FCC" w:rsidRPr="00983FCC" w:rsidRDefault="00983FCC" w:rsidP="00983FCC">
      <w:pPr>
        <w:widowControl w:val="0"/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Серёжа поймал на огороде беленькую бабочку и принёс к отцу.</w:t>
      </w:r>
    </w:p>
    <w:p w:rsidR="00983FCC" w:rsidRPr="00983FCC" w:rsidRDefault="00983FCC" w:rsidP="00983FCC">
      <w:pPr>
        <w:widowControl w:val="0"/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вредная бабочка, – сказал отец, – если их разведётся много, то пропадёт наша капуста.</w:t>
      </w:r>
    </w:p>
    <w:p w:rsidR="00983FCC" w:rsidRPr="00983FCC" w:rsidRDefault="00983FCC" w:rsidP="00983FCC">
      <w:pPr>
        <w:widowControl w:val="0"/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Неужели эта бабочка такая жадная? – спрашивает Серёжа.</w:t>
      </w:r>
    </w:p>
    <w:p w:rsidR="00983FCC" w:rsidRPr="00983FCC" w:rsidRDefault="00983FCC" w:rsidP="00983FCC">
      <w:pPr>
        <w:widowControl w:val="0"/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30FA4F25" wp14:editId="0DBAFBA9">
            <wp:simplePos x="0" y="0"/>
            <wp:positionH relativeFrom="column">
              <wp:posOffset>-114300</wp:posOffset>
            </wp:positionH>
            <wp:positionV relativeFrom="paragraph">
              <wp:posOffset>481330</wp:posOffset>
            </wp:positionV>
            <wp:extent cx="1953895" cy="1257300"/>
            <wp:effectExtent l="19050" t="0" r="8255" b="0"/>
            <wp:wrapTight wrapText="bothSides">
              <wp:wrapPolygon edited="0">
                <wp:start x="-211" y="0"/>
                <wp:lineTo x="-211" y="21273"/>
                <wp:lineTo x="21691" y="21273"/>
                <wp:lineTo x="21691" y="0"/>
                <wp:lineTo x="-211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Не сама бабочка, а её гусеница, – ответил отец. – Бабочка эта нанесёт крохотных яичек, и из яичек выползут гусеницы. Гусеница очень прожорлива, она только и делает, что ест да растёт, когда она вырастет, то сделается куколкой. Куколка не ест, не пьёт, лежит без движения, а потом вылетает из неё бабочка, такая же, как вот эта. Так превращается всякая бабочка: из яичка в гусеницу, из гусеницы в куколку, из куколки в бабочку, а </w:t>
      </w: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бабочка нанесёт яичек и замрёт где-нибудь на листе.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4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Вопросы</w:t>
      </w:r>
    </w:p>
    <w:p w:rsidR="00983FCC" w:rsidRPr="00983FCC" w:rsidRDefault="00983FCC" w:rsidP="00983FCC">
      <w:pPr>
        <w:widowControl w:val="0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поймал на огороде Серёжа?</w:t>
      </w:r>
    </w:p>
    <w:p w:rsidR="00983FCC" w:rsidRPr="00983FCC" w:rsidRDefault="00983FCC" w:rsidP="00983FCC">
      <w:pPr>
        <w:widowControl w:val="0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он узнал о бабочке?</w:t>
      </w:r>
    </w:p>
    <w:p w:rsidR="00983FCC" w:rsidRPr="00983FCC" w:rsidRDefault="00983FCC" w:rsidP="00983FCC">
      <w:pPr>
        <w:widowControl w:val="0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можно встретить эту бабочку?</w:t>
      </w:r>
    </w:p>
    <w:p w:rsidR="00983FCC" w:rsidRPr="00983FCC" w:rsidRDefault="00983FCC" w:rsidP="00983FCC">
      <w:pPr>
        <w:widowControl w:val="0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её называют бабочка – Капустница?</w:t>
      </w:r>
    </w:p>
    <w:p w:rsidR="00983FCC" w:rsidRPr="00983FCC" w:rsidRDefault="00983FCC" w:rsidP="00983FC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FCC" w:rsidRPr="00983FCC" w:rsidRDefault="00983FCC" w:rsidP="00983FC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Экологическая сказка</w:t>
      </w:r>
      <w:r w:rsidRPr="00983F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5955453B" wp14:editId="374DC32C">
            <wp:simplePos x="0" y="0"/>
            <wp:positionH relativeFrom="column">
              <wp:posOffset>4457700</wp:posOffset>
            </wp:positionH>
            <wp:positionV relativeFrom="paragraph">
              <wp:posOffset>236855</wp:posOffset>
            </wp:positionV>
            <wp:extent cx="1431925" cy="1431925"/>
            <wp:effectExtent l="19050" t="0" r="0" b="0"/>
            <wp:wrapTight wrapText="bothSides">
              <wp:wrapPolygon edited="0">
                <wp:start x="-287" y="0"/>
                <wp:lineTo x="-287" y="21265"/>
                <wp:lineTo x="21552" y="21265"/>
                <wp:lineTo x="21552" y="0"/>
                <wp:lineTo x="-287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«Как поспорили растения»</w:t>
      </w:r>
    </w:p>
    <w:p w:rsidR="00983FCC" w:rsidRPr="00983FCC" w:rsidRDefault="00983FCC" w:rsidP="00983FCC">
      <w:pPr>
        <w:widowControl w:val="0"/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очень хороший весенний день. Солнце светило так ласково, словно улыбалось. Ветерок был тёплым и лёгким. И никак не верилось, что весна только-только началась. В такой день растения просто не могли не заговорить. И они заговорили, завели между собой спор: какое из них, растений, самое замечательное.</w:t>
      </w:r>
    </w:p>
    <w:p w:rsidR="00983FCC" w:rsidRPr="00983FCC" w:rsidRDefault="00983FCC" w:rsidP="00983FCC">
      <w:pPr>
        <w:widowControl w:val="0"/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Самое замечательное растение – это я, – сказала мать-и-мачеха. – Потому что я самая смелая! Я зацвела раньше всех  на первых проталинах!</w:t>
      </w:r>
    </w:p>
    <w:p w:rsidR="00983FCC" w:rsidRPr="00983FCC" w:rsidRDefault="00983FCC" w:rsidP="00983FCC">
      <w:pPr>
        <w:widowControl w:val="0"/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Подумаешь, – возразила медуница. – Я вот зацвела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чучь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-чуть попозже, но зато как зацвела! Посмотрите: есть на мне цветки красные, есть фиолетовые, есть синие. Сначала-то все были красные, а потом взяли и переоделись! Самое замечательное растение я, потому что самая разноцветная!</w:t>
      </w:r>
    </w:p>
    <w:p w:rsidR="00983FCC" w:rsidRPr="00983FCC" w:rsidRDefault="00983FCC" w:rsidP="00983FCC">
      <w:pPr>
        <w:widowControl w:val="0"/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Нашла чем хвастаться, – вступила в разговор пролеска. – Самая разноцветная… Я вот самая благородная. А почему? Потому что я не такая пёстрая, как ты, а нежно-голубая, как весеннее небо. </w:t>
      </w:r>
    </w:p>
    <w:p w:rsidR="00983FCC" w:rsidRPr="00983FCC" w:rsidRDefault="00983FCC" w:rsidP="00983FCC">
      <w:pPr>
        <w:widowControl w:val="0"/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 Может быть, может быть, вы и смелые, и благородные, – задумчиво произнесла хохлатка, но я лучше вас, потому что я самая нежная. Хороший человек до меня дотронуться не решится, такая я нежная. Совсем недолго радую людей своей хрупкой красотой. А потом,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ох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, увядаю…</w:t>
      </w:r>
    </w:p>
    <w:p w:rsidR="00983FCC" w:rsidRPr="00983FCC" w:rsidRDefault="00983FCC" w:rsidP="00983FCC">
      <w:pPr>
        <w:widowControl w:val="0"/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Ну, нет, это ещё надо доказать, кто самый нежный! – обиженно воскликнула ветреница. – Меня вот от каждого ветерка качает. За это и ветреницей назвали. Посмотрите, какой у меня стебелёк – тонкий-тонкий…</w:t>
      </w:r>
    </w:p>
    <w:p w:rsidR="00983FCC" w:rsidRPr="00983FCC" w:rsidRDefault="00983FCC" w:rsidP="00983FCC">
      <w:pPr>
        <w:widowControl w:val="0"/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Ха-ха-ха рассмеялся чистяк. – И что же в этом хорошего? Вы на меня посмотрите. Какой я крепкий, блестящий, умытый! Какой я сочный, свежий, здоровый! Недаром меня чистяком величают. Нет-нет, не спорьте, самое замечательное растение – это я! </w:t>
      </w:r>
    </w:p>
    <w:p w:rsidR="00983FCC" w:rsidRPr="00983FCC" w:rsidRDefault="00983FCC" w:rsidP="00983FCC">
      <w:pPr>
        <w:widowControl w:val="0"/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растения продолжали спорить. Медуница сказала, что она не только самая разноцветная, но и медоносная, недаром её так любят шмели и пчёлы. Хохлатка похвасталась хохолками, которые у неё есть на цветках…</w:t>
      </w:r>
    </w:p>
    <w:p w:rsidR="00983FCC" w:rsidRPr="00983FCC" w:rsidRDefault="00983FCC" w:rsidP="00983FCC">
      <w:pPr>
        <w:widowControl w:val="0"/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тут появился человек. Он услышал спор растений и улыбнулся.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Да, – сказал он, – ты, мать-и-мачеха, самая смелая. А ты, медуница, разноцветная и медоносная. Вы хохлатка и ветреница, самые нежные. Чистяк – умытый и свежий. Но замечательны вы все! Вы все прекрасны! И все без </w:t>
      </w: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исключения дороги нам, людям.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Вопросы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ранние весенние растения вы знаете? 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цветок мы называем первоцветом? Почему?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насекомые любят медуницу?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каким цветком можно сравнить весеннее небо?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цветы мы называем самые нежные?</w:t>
      </w:r>
    </w:p>
    <w:p w:rsidR="00983FCC" w:rsidRPr="00983FCC" w:rsidRDefault="00983FCC" w:rsidP="00983FC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FCC" w:rsidRPr="00983FCC" w:rsidRDefault="00983FCC" w:rsidP="00983FC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Экологическая сказка «Для чего нерпе когти»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D45478D" wp14:editId="25D6BA86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1943100" cy="1485900"/>
            <wp:effectExtent l="19050" t="0" r="0" b="0"/>
            <wp:wrapTight wrapText="bothSides">
              <wp:wrapPolygon edited="0">
                <wp:start x="-212" y="0"/>
                <wp:lineTo x="-212" y="21323"/>
                <wp:lineTo x="21600" y="21323"/>
                <wp:lineTo x="21600" y="0"/>
                <wp:lineTo x="-212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Нерпа подплыла к краю трещины, зацепилась за лёд крупными когтями и неловко выбралась на поверхность.</w:t>
      </w:r>
      <w:r w:rsidRPr="00983F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Цвить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цвить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– звонко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цвиркнула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синичка-гаичка и покрутила во все стороны серой головкой с чёрной шапочкой. 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Кр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-р!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Кр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-р! – по-весеннему звонко отозвалась ей чёрная ворона с высокой лиственницы. 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Ха-ха-ха! Ха-ха-ха! – обрадовались две чайки. Они только вернулись в эти края из далёкого Китая и были не прочь перекусить. Вдруг из тёмной глубины вынырнул небольшой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харюзок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 сверкнул серебристым боком и ловко схватил что-то с поверхности воды. 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Моя добыча! Моя! – яростно закричала одна чайка. 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! Я первая заметила! – отвечала вторая.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чайки наперебой кинулись за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харюзком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Они так спешили, что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сшиблись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с другом в воздухе и упали в воду. 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Юркий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харюзок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исчез подо льдом.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Ха-ха-ха! – сказала одна чайка другой. – Так тебе и надо, – обиделась вторая и нахохлилась.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И тут из воды показалась серая и блестящая голова. Нерпа! Она поглядела на чаек круглыми глазами и презрительно фыркнула в жёсткие усы.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жадины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грубиянки, –  сказала нерпа. Неужели никто не учил вас, что друг другу надо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устутупать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Уф-ф! – сказала она. Устала. Нерпа закрыла глаза и задремала. Чайки немного потоптались вокруг, рассматривая спящую нерпу. 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Ха-ха-ха, – негромко сказала одна из чаек, интересно, зачем это ей такие мощные когти? 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Наверное, рыбу ловить. Нерпа приоткрыла один глаз и сказала: – глупые, глупые птицы. Я люблю бычков, маленьких и корявых. Но больше всего люблю голомянок. Мягоньких,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жирненьких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, вкусненьких…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Голодные чайки замолчали и пригорюнились.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нерпа снова закрыла глаза.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всё-таки интересно, зачем это ей такие большие когти? Может быть, чтобы драться с другими нерпами.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Ф-фу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какая глупость, – нерпа снова приоткрыла один глаз. Я благородное, умное, если не сказать больше, интеллигентное животное, и вдруг буду драться с себе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подобными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Да что вы, разве это возможно? 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Чайки растерянно замолчали, а нерпа тяжело вздохнула. Вдруг невдалеке появился большой бурый медведь. Видно было, что он только недавно вышел из берлоги и с удовольствием прогуливается по байкальскому льду. 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! – встрепенулись вдруг одна из чаек. Медведь! Медведь!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Ха-ха-ха! – закричала вторая чайка. Я поняла! Когти нерпе для того, чтобы защищаться от медведей! 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Ха-ха-ха! – радостно подпрыгнула первая чайка. Какая ты умная!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Куик</w:t>
      </w:r>
      <w:proofErr w:type="spell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они оглянулись на нерпу. Но той уже не было. На льду осталось только большое мокрое пятно.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Медведь подошёл ближе, и чайки взметнулись в воздух. Они полетели над Байкалом подальше от опасного хищника. Но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косолапый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обратил на птиц никакого внимания. Он неторопливо подошёл к тому месту, где только что лежала нерпа, долго его обнюхивал и даже поскрёб лапой.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нерпа долго плыла подо льдом, пока не заметила сверху маленькое, почти круглое окошечко. Она сунула в него усатую </w:t>
      </w:r>
      <w:proofErr w:type="gramStart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морду</w:t>
      </w:r>
      <w:proofErr w:type="gramEnd"/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не пробила. Мороз успел вставить в него ледяное стёклышко. Но нерпа нисколько не опечалилась. Она поскребла стёклышко ластами, ледяное стекло лопнуло. Она жадно вдохнула весенний запах воздуха и вдруг заметила двух чаек. И всё-таки глупые вы птицы, чайки! Мои когти не грозное оружие. Они нужны мне лишь для того, чтобы цепляться за лёд и камни, когда хочется вылезти из воды и немного отдохнуть.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чайки не слышали её слов. Теперь они раздумывали о том, для чего медведю нужны такие огромные и страшные когти?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Вопросы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каком времени года говориться в сказке?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птицы вернулись из далёкого Китая?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какой рыбой охотились чайки? 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не уступили чайки друг другу?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Кого они встретили на льду? 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нерпа назвала чаек невоспитанными, жадными и глупыми птицами?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Зачем нерпе такие мощные когти?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питается нерпа?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говорят, что нерпа благородное, умное, интеллигентное животное? 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встретили на байкальском льду чайки и нерпа?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FCC" w:rsidRPr="00983FCC" w:rsidRDefault="00983FCC" w:rsidP="00983FC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39BE7967" wp14:editId="5B442C46">
            <wp:simplePos x="0" y="0"/>
            <wp:positionH relativeFrom="column">
              <wp:posOffset>4457700</wp:posOffset>
            </wp:positionH>
            <wp:positionV relativeFrom="paragraph">
              <wp:posOffset>309245</wp:posOffset>
            </wp:positionV>
            <wp:extent cx="1431925" cy="1431925"/>
            <wp:effectExtent l="19050" t="0" r="0" b="0"/>
            <wp:wrapTight wrapText="bothSides">
              <wp:wrapPolygon edited="0">
                <wp:start x="-287" y="0"/>
                <wp:lineTo x="-287" y="21265"/>
                <wp:lineTo x="21552" y="21265"/>
                <wp:lineTo x="21552" y="0"/>
                <wp:lineTo x="-287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Экологическая сказка «</w:t>
      </w:r>
      <w:proofErr w:type="gramStart"/>
      <w:r w:rsidRPr="00983F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Жёлтый</w:t>
      </w:r>
      <w:proofErr w:type="gramEnd"/>
      <w:r w:rsidRPr="00983F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белый и лиловый»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такой хороший весенний день, что даже навозному жуку захотелось приподнять свои пыльные крылья и полетать. И, увидев попрыгунью-кобылку, он спросил, где она живёт.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 весёлом жёлтом лугу, – сказала кобылка. – Там цветут сурепка и свербига, одуванчики и лютики. Как блестят лепестки у лютика! В них видишь мордочку другой кобылки. Знаешь, как это бывает, когда глядишь в воду?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 прилечу к тебе и посмотрю, - сказал навозный жук.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 стал собираться. Но по привычке всё копался и копался. И прокопался очень долго. А когда полетел, то не нашёл жёлтого луга. И при встрече пожаловался кобылке. 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Ах, – сказала кобылка, – да ведь луг-то теперь не жёлтый, а белый! Там цветут тмин и ромашка, дрёма и подмаренник. Какие маленькие цветочки у подмаренника! Заберёшься между ними, и точно облачко вокруг тебя. А как пахнет!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Я прилечу к тебе и понюхаю, – сказал навозный жук.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 стал собираться. Но по привычке всё копался и копался. И прокопался очень долго. А когда полетел, то не нашёл белого луга. И при встрече пожаловался кобылке.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Ах, – сказала кобылка, – да ведь луг-то теперь не белый, а лиловый. Там цветут колокольчики и скабиоза, полевая герань и мышиный горошек. Какие забавные усики у мышиного горошка! Он цепляется ими за травинки. И на нём так славно качаться.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Качайся на здоровье! – сказал навозный жук. – А я больше туда не полечу. Уж не расцветут ли там завтра чёрные цветы? Нет, я предпочитаю свою родную дорогу. Навоз всегда навоз. И пыль всегда пыль. А серый цвет для глаза всего приятнее. 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Вопросы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каком времени года говориться в сказке?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встретил навозный жук?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каких луговых цветах попрыгунья-кобылка рассказала жуку?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навозный жук не нашёл жёлтого луга?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луговые цветы цвели на белом лугу?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какой цветок попрыгунья-кобылка пряталась?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цветы цвели на лиловом лугу?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навозный жук решил не летать больше на луг? </w:t>
      </w:r>
    </w:p>
    <w:p w:rsidR="00983FCC" w:rsidRPr="00983FCC" w:rsidRDefault="00983FCC" w:rsidP="00983FC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bookmark0"/>
      <w:bookmarkStart w:id="2" w:name="bookmark5"/>
      <w:bookmarkStart w:id="3" w:name="bookmark17"/>
      <w:bookmarkEnd w:id="0"/>
      <w:r w:rsidRPr="00983FCC">
        <w:rPr>
          <w:rFonts w:ascii="Times New Roman" w:hAnsi="Times New Roman" w:cs="Times New Roman"/>
          <w:b/>
          <w:sz w:val="28"/>
          <w:szCs w:val="28"/>
        </w:rPr>
        <w:t>Экологическая сказка «Великий дирижер</w:t>
      </w:r>
      <w:bookmarkEnd w:id="1"/>
      <w:r w:rsidRPr="00983FCC">
        <w:rPr>
          <w:rFonts w:ascii="Times New Roman" w:hAnsi="Times New Roman" w:cs="Times New Roman"/>
          <w:b/>
          <w:sz w:val="28"/>
          <w:szCs w:val="28"/>
        </w:rPr>
        <w:t>»</w:t>
      </w:r>
    </w:p>
    <w:p w:rsidR="00983FCC" w:rsidRPr="00983FCC" w:rsidRDefault="00983FCC" w:rsidP="00983FCC">
      <w:pPr>
        <w:widowControl w:val="0"/>
        <w:tabs>
          <w:tab w:val="left" w:pos="1837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Великий дирижер всего живого – солнце. Вот оно взметнуло лучи над горизонтом </w:t>
      </w:r>
      <w:r w:rsidRPr="00983FCC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>—</w:t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грянул хор. Опустило вечерний луч, словно дирижерскую палочку, и все притихло. Утихли голоса, чуть слышны шорохи листьев. </w:t>
      </w:r>
      <w:r w:rsidRPr="00983F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61635AAF" wp14:editId="3B9AE2F0">
            <wp:simplePos x="0" y="0"/>
            <wp:positionH relativeFrom="column">
              <wp:posOffset>4457700</wp:posOffset>
            </wp:positionH>
            <wp:positionV relativeFrom="paragraph">
              <wp:posOffset>114300</wp:posOffset>
            </wp:positionV>
            <wp:extent cx="1431925" cy="1431925"/>
            <wp:effectExtent l="19050" t="0" r="0" b="0"/>
            <wp:wrapTight wrapText="bothSides">
              <wp:wrapPolygon edited="0">
                <wp:start x="-287" y="0"/>
                <wp:lineTo x="-287" y="21265"/>
                <wp:lineTo x="21552" y="21265"/>
                <wp:lineTo x="21552" y="0"/>
                <wp:lineTo x="-287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Солнце скрылось за горизонт, погас свет, звуки дня сменяют тихие звуки ночи. Во всех лесах из всех дупел летяги высунули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глазастенькие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головки.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Принюхиваются, шмыгая носами, черными глазами всматриваются в сумрак леса. Исполнители ждут нового знака своего всесильного дирижера. Вот он подан – и все летяги разом выскакивают из дупел.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утреннюю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темнозорь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когда солнце еще за другой половиной земли, и нам ничего не видно, оно снова подает особый знак своим диким детям: пора! И все летяги во всех лесах дружно прячутся в дупла.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Великий дирижер, повелитель жизни: взмах лучей вверх – и все пробудилось, лучи вниз – и все снова спит. Ритмы жизни, мелодия дня и ночи. Солнце командует верзилой медведем и крохой летягой. Рыбой, лягушкой, ящерицей. Стеблем, листком и цветком. И нами...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Вопросы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Нарисуйте великого дирижера всего живого с его волшебными дирижерскими палочками.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Перечислите качества этого дирижера. Подпишите эти качества на лучах – дирижерских палочках.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кто в оркестре дирижер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солнца самый послушный, прилежный и искусный музыкант и почему?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Каким должен быть человек, чтобы его можно было назвать прекрасным музыкантом в оркестре природы?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в природе только один великий дирижер? Кого еще вы могли бы назвать великим дирижером всего живого?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4" w:name="bookmark2"/>
    </w:p>
    <w:bookmarkEnd w:id="4"/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83FCC">
        <w:rPr>
          <w:rFonts w:ascii="Times New Roman" w:hAnsi="Times New Roman" w:cs="Times New Roman"/>
          <w:b/>
          <w:sz w:val="28"/>
          <w:szCs w:val="28"/>
        </w:rPr>
        <w:t>Экологическая сказка «</w:t>
      </w:r>
      <w:r w:rsidRPr="00983FCC">
        <w:rPr>
          <w:rFonts w:ascii="Times New Roman" w:hAnsi="Times New Roman" w:cs="Times New Roman"/>
          <w:sz w:val="28"/>
          <w:szCs w:val="28"/>
          <w:shd w:val="clear" w:color="auto" w:fill="FFFFFF"/>
        </w:rPr>
        <w:t>Что такое лес?»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Жил-был художник. Однажды решил этот художник нарисовать лес. «А что такое лес? – подумал он. – Лес это ведь деревья». Взял он кисти и краски и стал рисовать. Нарисовал березы, осины, дубы, сосны, ели. Очень хорошо получились у него деревья. И так похожи, что казалось, вот-вот </w:t>
      </w:r>
      <w:r w:rsidRPr="00983F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4000D23A" wp14:editId="7A8DC805">
            <wp:simplePos x="0" y="0"/>
            <wp:positionH relativeFrom="column">
              <wp:posOffset>0</wp:posOffset>
            </wp:positionH>
            <wp:positionV relativeFrom="paragraph">
              <wp:posOffset>-10795</wp:posOffset>
            </wp:positionV>
            <wp:extent cx="1155700" cy="1431925"/>
            <wp:effectExtent l="19050" t="0" r="6350" b="0"/>
            <wp:wrapTight wrapText="bothSides">
              <wp:wrapPolygon edited="0">
                <wp:start x="-356" y="0"/>
                <wp:lineTo x="-356" y="21265"/>
                <wp:lineTo x="21719" y="21265"/>
                <wp:lineTo x="21719" y="0"/>
                <wp:lineTo x="-356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пробежит ветерок – и затрепещут листочки осины, закачаются лапы елей.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углу картины художник нарисовал маленького человечка с большой бородой – старичка-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лесовичка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Повесил художник картину на стену, полюбовался ею и уехал куда-то. А когда приехал, увидел на своей картине вместо зеленых елочек одни сухие стволы.</w:t>
      </w:r>
    </w:p>
    <w:p w:rsidR="00983FCC" w:rsidRPr="00983FCC" w:rsidRDefault="00983FCC" w:rsidP="00983FCC">
      <w:pPr>
        <w:widowControl w:val="0"/>
        <w:numPr>
          <w:ilvl w:val="0"/>
          <w:numId w:val="22"/>
        </w:numPr>
        <w:tabs>
          <w:tab w:val="left" w:pos="592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случилось? – удивился художник. – Почему засох мой лес?</w:t>
      </w:r>
    </w:p>
    <w:p w:rsidR="00983FCC" w:rsidRPr="00983FCC" w:rsidRDefault="00983FCC" w:rsidP="00983FCC">
      <w:pPr>
        <w:widowControl w:val="0"/>
        <w:numPr>
          <w:ilvl w:val="0"/>
          <w:numId w:val="22"/>
        </w:numPr>
        <w:tabs>
          <w:tab w:val="left" w:pos="592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Какой же это лес? – вдруг услышал художник. – Тут одни только деревья.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Посмотрел он на картину и понял, что это старичок–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ним разговаривает:</w:t>
      </w:r>
    </w:p>
    <w:p w:rsidR="00983FCC" w:rsidRPr="00983FCC" w:rsidRDefault="00983FCC" w:rsidP="00983FCC">
      <w:pPr>
        <w:widowControl w:val="0"/>
        <w:numPr>
          <w:ilvl w:val="0"/>
          <w:numId w:val="22"/>
        </w:numPr>
        <w:tabs>
          <w:tab w:val="left" w:pos="702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Деревья-то ты нарисовал хорошо, да вот за деревьями леса не увидел. Разве может быть лес из одних деревьев? А где кусты, трава, цветы?</w:t>
      </w:r>
    </w:p>
    <w:p w:rsidR="00983FCC" w:rsidRPr="00983FCC" w:rsidRDefault="00983FCC" w:rsidP="00983FCC">
      <w:pPr>
        <w:widowControl w:val="0"/>
        <w:numPr>
          <w:ilvl w:val="0"/>
          <w:numId w:val="22"/>
        </w:numPr>
        <w:tabs>
          <w:tab w:val="left" w:pos="64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– согласился художник, – такого быть не может.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принялся рисовать новую картину. Он опять нарисовал деревья, и они получились еще лучше, потому что рядом были красивые кустарники, а среди зеленой травы множество ярких цветов.</w:t>
      </w:r>
    </w:p>
    <w:p w:rsidR="00983FCC" w:rsidRPr="00983FCC" w:rsidRDefault="00983FCC" w:rsidP="00983FCC">
      <w:pPr>
        <w:widowControl w:val="0"/>
        <w:numPr>
          <w:ilvl w:val="0"/>
          <w:numId w:val="22"/>
        </w:numPr>
        <w:tabs>
          <w:tab w:val="left" w:pos="688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теперь хорошо, – похвалил сам себя художник, – вот теперь получился настоящий лес.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прошло немного времени, и деревья опять стали чахнуть.</w:t>
      </w:r>
    </w:p>
    <w:p w:rsidR="00983FCC" w:rsidRPr="00983FCC" w:rsidRDefault="00983FCC" w:rsidP="00983FCC">
      <w:pPr>
        <w:widowControl w:val="0"/>
        <w:numPr>
          <w:ilvl w:val="0"/>
          <w:numId w:val="22"/>
        </w:numPr>
        <w:tabs>
          <w:tab w:val="left" w:pos="611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это потому, что ты забыл нарисовать грибы, – сказал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numPr>
          <w:ilvl w:val="0"/>
          <w:numId w:val="22"/>
        </w:numPr>
        <w:tabs>
          <w:tab w:val="left" w:pos="602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позабыл, – согласился художник. – Но разве обязательно в лесу должны расти грибы? Я много раз бывал в лесу. А грибы находил нечасто.</w:t>
      </w:r>
    </w:p>
    <w:p w:rsidR="00983FCC" w:rsidRPr="00983FCC" w:rsidRDefault="00983FCC" w:rsidP="00983FCC">
      <w:pPr>
        <w:widowControl w:val="0"/>
        <w:numPr>
          <w:ilvl w:val="0"/>
          <w:numId w:val="22"/>
        </w:numPr>
        <w:tabs>
          <w:tab w:val="left" w:pos="702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ничего не значит. Грибы должны быть обязательно.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художник нарисовал грибы. Но лес продолжал чахнуть.</w:t>
      </w:r>
    </w:p>
    <w:p w:rsidR="00983FCC" w:rsidRPr="00983FCC" w:rsidRDefault="00983FCC" w:rsidP="00983FCC">
      <w:pPr>
        <w:widowControl w:val="0"/>
        <w:numPr>
          <w:ilvl w:val="0"/>
          <w:numId w:val="22"/>
        </w:numPr>
        <w:tabs>
          <w:tab w:val="left" w:pos="602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потому лес гибнет, – сказал лесовик, – что нет в нем насекомых.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Художник взял кисти, и на цветах, на листьях деревьев, на траве появились яркие бабочки и разноцветные жуки.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«Ну, теперь все в порядке», – решил художник и, полюбовавшись на картину, опять уехал куда-то.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когда снова увидел свою картину, то не поверил глазам: вместо пышного ковра трав и цветов на картине была лишь обнаженная земля. И деревья стояли совершенно без листьев, как зимой. Даже хуже. Зимой ведь ели и сосны остаются зелеными, а тут и они потеряли свои иголки.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Художник подошел к картине... и вдруг отшатнулся. Все на ней – и земля, и стволы, и ветви деревьев – было покрыто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полчищами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жуков и гусениц.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Даже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отодвинулся на самый край картины – казалось, вот-вот упадет. И вид у него был грустный-прегрустный.</w:t>
      </w:r>
    </w:p>
    <w:p w:rsidR="00983FCC" w:rsidRPr="00983FCC" w:rsidRDefault="00983FCC" w:rsidP="00983FCC">
      <w:pPr>
        <w:widowControl w:val="0"/>
        <w:numPr>
          <w:ilvl w:val="0"/>
          <w:numId w:val="23"/>
        </w:numPr>
        <w:tabs>
          <w:tab w:val="left" w:pos="688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ты виноват, – закричал художник, – ты велел нарисовать насекомых! А они съели весь лес!</w:t>
      </w:r>
    </w:p>
    <w:p w:rsidR="00983FCC" w:rsidRPr="00983FCC" w:rsidRDefault="00983FCC" w:rsidP="00983FCC">
      <w:pPr>
        <w:widowControl w:val="0"/>
        <w:numPr>
          <w:ilvl w:val="0"/>
          <w:numId w:val="23"/>
        </w:numPr>
        <w:tabs>
          <w:tab w:val="left" w:pos="736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– сказал старичок–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– конечно, съели весь лес. И даже меня чуть не съели.</w:t>
      </w:r>
    </w:p>
    <w:p w:rsidR="00983FCC" w:rsidRPr="00983FCC" w:rsidRDefault="00983FCC" w:rsidP="00983FCC">
      <w:pPr>
        <w:widowControl w:val="0"/>
        <w:numPr>
          <w:ilvl w:val="0"/>
          <w:numId w:val="23"/>
        </w:numPr>
        <w:tabs>
          <w:tab w:val="left" w:pos="717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делать?! – в отчаянии воскликнул художник. – Неужели я не нарисую никогда настоящего леса?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Никогда, – сказал старичок, – если не нарисуешь птиц. Потому что лес не может быть без птиц.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Художник не стал спорить и опять взял кисти и краски. Он нарисовал деревья и кусты, постелил на землю пышный ковер из травы и украсил его ярким рисунком из цветов. Под деревьями он хитро запрятал грибы, на листья и цветы посадил бабочек и жуков, пчел и стрекоз, а на ветвях деревьев </w:t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появились веселые птицы. Долго работал художник, стараясь ничего не забыть. Но когда он, наконец, собрался положить кисти,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сказал:</w:t>
      </w:r>
    </w:p>
    <w:p w:rsidR="00983FCC" w:rsidRPr="00983FCC" w:rsidRDefault="00983FCC" w:rsidP="00983FCC">
      <w:pPr>
        <w:widowControl w:val="0"/>
        <w:numPr>
          <w:ilvl w:val="0"/>
          <w:numId w:val="23"/>
        </w:numPr>
        <w:tabs>
          <w:tab w:val="left" w:pos="611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нравится этот лес. И я не хочу, чтоб он опять погиб...</w:t>
      </w:r>
    </w:p>
    <w:p w:rsidR="00983FCC" w:rsidRPr="00983FCC" w:rsidRDefault="00983FCC" w:rsidP="00983FCC">
      <w:pPr>
        <w:widowControl w:val="0"/>
        <w:numPr>
          <w:ilvl w:val="0"/>
          <w:numId w:val="23"/>
        </w:numPr>
        <w:tabs>
          <w:tab w:val="left" w:pos="635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почему же теперь он может погибнуть? Ведь здесь все есть.</w:t>
      </w:r>
    </w:p>
    <w:p w:rsidR="00983FCC" w:rsidRPr="00983FCC" w:rsidRDefault="00983FCC" w:rsidP="00983FCC">
      <w:pPr>
        <w:widowControl w:val="0"/>
        <w:numPr>
          <w:ilvl w:val="0"/>
          <w:numId w:val="23"/>
        </w:numPr>
        <w:tabs>
          <w:tab w:val="left" w:pos="717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все, – сказал лесовик. – Нарисуй жабу, ящерицу, лягушку.</w:t>
      </w:r>
    </w:p>
    <w:p w:rsidR="00983FCC" w:rsidRPr="00983FCC" w:rsidRDefault="00983FCC" w:rsidP="00983FCC">
      <w:pPr>
        <w:widowControl w:val="0"/>
        <w:numPr>
          <w:ilvl w:val="0"/>
          <w:numId w:val="23"/>
        </w:numPr>
        <w:tabs>
          <w:tab w:val="left" w:pos="652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Нет! – решительно заявил художник.</w:t>
      </w:r>
    </w:p>
    <w:p w:rsidR="00983FCC" w:rsidRPr="00983FCC" w:rsidRDefault="00983FCC" w:rsidP="00983FCC">
      <w:pPr>
        <w:widowControl w:val="0"/>
        <w:numPr>
          <w:ilvl w:val="0"/>
          <w:numId w:val="23"/>
        </w:numPr>
        <w:tabs>
          <w:tab w:val="left" w:pos="657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Нарисуй, – твердо сказал лесовик.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художник нарисовал жабу, ящерицу, лягушку... Он окончил работу, когда уже было совсем темно. Художник хотел зажечь свет, чтоб посмотреть, что у него получилось, но вдруг услышал какие-то шорохи,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попискиванье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фырканье.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Вот теперь это настоящий лес, – сказал из темноты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– теперь он будет жить. Потому что здесь есть все: и деревья, и травы, и грибы, и цветы, и животные. Это – лес.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Художник зажег свет и посмотрел на картину. Но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куда-то исчез. А может быть, он просто притаился в траве или спрятался в кустах. Может быть, он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залез на дерево и его не было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видно в густой траве. Да мало ли куда он мог спрятаться в лесу! Ведь прячутся же в нем тысячи и тысячи жителей так, что их совершенно невозможно увидеть. Ведь живут же в нем тысячи тайн, которые очень немногие могут разгадать. А еще живут в лесу удивительные сказки, очень похожие на правдивые истории, и живут правдивые истории, очень похожие на сказки!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Вопросы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вы думаете о лесе, о чем в первую очередь вы вспоминаете?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понимаете слово «лес».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без чего или без кого лес не мог бы существовать?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Закончите предложения:</w:t>
      </w:r>
    </w:p>
    <w:p w:rsidR="00983FCC" w:rsidRPr="00983FCC" w:rsidRDefault="00983FCC" w:rsidP="00983FCC">
      <w:pPr>
        <w:widowControl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бы в лесу не было лесника, то...</w:t>
      </w:r>
    </w:p>
    <w:p w:rsidR="00983FCC" w:rsidRPr="00983FCC" w:rsidRDefault="00983FCC" w:rsidP="00983FCC">
      <w:pPr>
        <w:widowControl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бы из леса улетели птицы, то...</w:t>
      </w:r>
    </w:p>
    <w:p w:rsidR="00983FCC" w:rsidRPr="00983FCC" w:rsidRDefault="00983FCC" w:rsidP="00983FCC">
      <w:pPr>
        <w:widowControl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бы в лесу не было животных, то...</w:t>
      </w:r>
    </w:p>
    <w:p w:rsidR="00983FCC" w:rsidRPr="00983FCC" w:rsidRDefault="00983FCC" w:rsidP="00983FCC">
      <w:pPr>
        <w:widowControl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бы в лесу не было насекомых, то...</w:t>
      </w:r>
    </w:p>
    <w:p w:rsidR="00983FCC" w:rsidRPr="00983FCC" w:rsidRDefault="00983FCC" w:rsidP="00983FCC">
      <w:pPr>
        <w:widowControl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бы в лесу не было грибов, то...</w:t>
      </w:r>
    </w:p>
    <w:p w:rsidR="00983FCC" w:rsidRPr="00983FCC" w:rsidRDefault="00983FCC" w:rsidP="00983FCC">
      <w:pPr>
        <w:widowControl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бы в лесу не было ягод, то ...</w:t>
      </w:r>
    </w:p>
    <w:p w:rsidR="00983FCC" w:rsidRPr="00983FCC" w:rsidRDefault="00983FCC" w:rsidP="00983FCC">
      <w:pPr>
        <w:widowControl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бы деревья на зиму не скидывали свою листву, то...</w:t>
      </w:r>
    </w:p>
    <w:p w:rsidR="00983FCC" w:rsidRPr="00983FCC" w:rsidRDefault="00983FCC" w:rsidP="00983FCC">
      <w:pPr>
        <w:widowControl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бы люди никогда не ходили в лес, то...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в каждом ли лесе живет старичок–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лесовичек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Где он живет в лесу?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бы вы на самом деле встретили в лесу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лесовичка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 чем бы вы его спросили?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5" w:name="bookmark4"/>
      <w:r w:rsidRPr="00983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83FCC">
        <w:rPr>
          <w:rFonts w:ascii="Times New Roman" w:hAnsi="Times New Roman" w:cs="Times New Roman"/>
          <w:sz w:val="28"/>
          <w:szCs w:val="28"/>
          <w:shd w:val="clear" w:color="auto" w:fill="FFFFFF"/>
        </w:rPr>
        <w:t>Экологическая сказка «Запущенный лес</w:t>
      </w:r>
      <w:bookmarkEnd w:id="5"/>
      <w:r w:rsidRPr="00983FCC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bookmarkEnd w:id="2"/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2C3F5690" wp14:editId="14E897C6">
            <wp:simplePos x="0" y="0"/>
            <wp:positionH relativeFrom="column">
              <wp:posOffset>4914900</wp:posOffset>
            </wp:positionH>
            <wp:positionV relativeFrom="paragraph">
              <wp:posOffset>24765</wp:posOffset>
            </wp:positionV>
            <wp:extent cx="1017905" cy="1431925"/>
            <wp:effectExtent l="19050" t="0" r="0" b="0"/>
            <wp:wrapTight wrapText="bothSides">
              <wp:wrapPolygon edited="0">
                <wp:start x="-404" y="0"/>
                <wp:lineTo x="-404" y="21265"/>
                <wp:lineTo x="21425" y="21265"/>
                <wp:lineTo x="21425" y="0"/>
                <wp:lineTo x="-404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Иду я по лесу – неухоженному и запущенному. Хотя совсем близко есть образцовый лесок с тропинками, посыпанными песочком, со скамеечками для отдыха, с </w:t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указателями на перекрестках. Но я в него – ни ногой. А в свой запущенный спешу каждый день, хоть в нем никакого порядка, и птицы поют обыкновенные. Вот с этого-то, с обыкновенности и беспорядка, и загорелся весь сыр-бор!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из лесничества решили так: раз уж в обыкновенном и захламленном лесу птицы живут и даже песни поют, то какие же диковинные птицы появятся в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лесу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прибранном и ухоженном, какие неслыханные песни они тогда запоют. Полные уши песен, полный лес диковинных птиц!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за дело!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долго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думая, выкорчевали ребята все пеньки и колоды, свалили дуплистые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сухостойны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Сгребли сухие листья и хвою, сожгли кучи хвороста. Нечего плодиться короедам и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листогрызам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Лес стал чистеньким и опрятным – деревце к деревцу. Проложили тропинки, сколотили скамейки: приходи, садись и слушай птиц. А птиц не слышно: ни обыкновенных, ни диковинных!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Диковинные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появились, обыкновенные улетели. Ни свиста, ни писка, ни шороха крыльев. Пусто, уныло и тихо – словно на кладбище. Стволы голые, как столбы. Между деревьев хоть на роликах разъезжай. Стоишь как глухой – ни единого живого звука. Ни красоты, ни радости. Спохватились ребята: что наделали?!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Убрали сухие и полусухие деревья – исчезли из леса дятлы. Не стало дятлов – некому дупла долбить. А дупел нет – нет и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дуплогнёздиков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синиц, вертишеек, горихвосток, пеструшек. Сожгли кучи хвороста, пеньки и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лесную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опадь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негде стало гнезда прятать, мало стало слизней, жуков и личинок. Исчезли коньки и зяблики, дрозды и крапивники,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зарянки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соловьи.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 опустел и умолк. Не лес, а какой-то склад древесины: бревна, дрова и доски, стоящие дыбом. Глазам делать нечего, а ушам и подавно. Сидишь на скамеечке и зеваешь.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Призадумались ребятишки. А я пока хожу в соседний лесок: обыкновенный, неухоженный и запущенный. И хоть птицы в нем самые обыкновенные – но поют! И значит, птицам в этом лесу хорошо. Как и мне.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Вопросы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Какой лес,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по-вашему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мнению, можно назвать по-настоящему запущенным? Что в лесу является мусором, а что нет?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Закончите предложения: </w:t>
      </w:r>
    </w:p>
    <w:p w:rsidR="00983FCC" w:rsidRPr="00983FCC" w:rsidRDefault="00983FCC" w:rsidP="00983FCC">
      <w:pPr>
        <w:widowControl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бы из леса убирались все сухие деревья и выкорчевывались все пни, то... </w:t>
      </w:r>
    </w:p>
    <w:p w:rsidR="00983FCC" w:rsidRPr="00983FCC" w:rsidRDefault="00983FCC" w:rsidP="00983FCC">
      <w:pPr>
        <w:widowControl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бы все сухие ветки сжигались, то... </w:t>
      </w:r>
    </w:p>
    <w:p w:rsidR="00983FCC" w:rsidRPr="00983FCC" w:rsidRDefault="00983FCC" w:rsidP="00983FCC">
      <w:pPr>
        <w:widowControl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бы в лесу вырубили все кусты, то...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Нарисуйте лес, в котором птицы,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по-вашему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мнению, поют звонче всего.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6" w:name="bookmark6"/>
    </w:p>
    <w:bookmarkEnd w:id="6"/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83F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Экологическая сказка «Как кустарники с деревьями поссорились»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3A134904" wp14:editId="10E5003D">
            <wp:simplePos x="0" y="0"/>
            <wp:positionH relativeFrom="column">
              <wp:posOffset>0</wp:posOffset>
            </wp:positionH>
            <wp:positionV relativeFrom="paragraph">
              <wp:posOffset>38735</wp:posOffset>
            </wp:positionV>
            <wp:extent cx="1431925" cy="1431925"/>
            <wp:effectExtent l="19050" t="0" r="0" b="0"/>
            <wp:wrapTight wrapText="bothSides">
              <wp:wrapPolygon edited="0">
                <wp:start x="-287" y="0"/>
                <wp:lineTo x="-287" y="21265"/>
                <wp:lineTo x="21552" y="21265"/>
                <wp:lineTo x="21552" y="0"/>
                <wp:lineTo x="-287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Однажды в лесу разные низкорослые деревья да кустарники – рябина, черемуха, бузина, орешник-лещина, жимолость, крушина, боярышник и другие </w:t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младшие братья деревьев – разворчались:</w:t>
      </w:r>
    </w:p>
    <w:p w:rsidR="00983FCC" w:rsidRPr="00983FCC" w:rsidRDefault="00983FCC" w:rsidP="00983FCC">
      <w:pPr>
        <w:widowControl w:val="0"/>
        <w:numPr>
          <w:ilvl w:val="0"/>
          <w:numId w:val="24"/>
        </w:numPr>
        <w:tabs>
          <w:tab w:val="left" w:pos="663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Надоело нам в тени жить! Мы чахнем без света, неба не видим, солнечные лучики нас совсем позабыли из-за вас, громил-великанов. Все вам только: и небо, и солнце, и дождик. Вы все верхние этажи заняли.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Деревья, услышав такие слова от своих младших братьев, очень расстроились:</w:t>
      </w:r>
    </w:p>
    <w:p w:rsidR="00983FCC" w:rsidRPr="00983FCC" w:rsidRDefault="00983FCC" w:rsidP="00983FCC">
      <w:pPr>
        <w:widowControl w:val="0"/>
        <w:numPr>
          <w:ilvl w:val="0"/>
          <w:numId w:val="24"/>
        </w:numPr>
        <w:tabs>
          <w:tab w:val="left" w:pos="702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Братья, разве наша в том вина, что мы ростом больше и ветвями крепче? Конечно, солнышко нам первым достается, но разве мы не защищаем вас мощными стволами и кронами от ветра да от снега тяжелого? Для вас мы крепнем и для всех, кто еще вас ниже: для трав и цветов, грибов и ягод.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Кустарники не успокаивались:</w:t>
      </w:r>
    </w:p>
    <w:p w:rsidR="00983FCC" w:rsidRPr="00983FCC" w:rsidRDefault="00983FCC" w:rsidP="00983FCC">
      <w:pPr>
        <w:widowControl w:val="0"/>
        <w:numPr>
          <w:ilvl w:val="0"/>
          <w:numId w:val="25"/>
        </w:numPr>
        <w:tabs>
          <w:tab w:val="left" w:pos="639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нужна нам ваша защита. Уж лучше пусть нас ураган сломает, чем вечно в тени жить.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Деревья ничего не ответили, только ветвями грустно встряхнули да приуныли. В это время по небу ясному маленькое пушистое облачко пролетало. Увидело оно приунывшие деревья и крикнуло:</w:t>
      </w:r>
    </w:p>
    <w:p w:rsidR="00983FCC" w:rsidRPr="00983FCC" w:rsidRDefault="00983FCC" w:rsidP="00983FCC">
      <w:pPr>
        <w:widowControl w:val="0"/>
        <w:numPr>
          <w:ilvl w:val="0"/>
          <w:numId w:val="25"/>
        </w:numPr>
        <w:tabs>
          <w:tab w:val="left" w:pos="678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от большой серой тучи лечу, весть об урагане разношу, чтоб готовились все. Скоро все на свои места встанет. Кустарники вас благодарить будут. Вы не обижайтесь на них, глупых. Их понять можно: кто солнышко не любит!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некоторое время ветер подул, да такой сильный и порывистый, что сразу несколько толстых веток поломал у деревьев. Кустарники замолчали, встревожились, к теплым стволам своих старших братьев пододвинулись. А те их ветками обняли, как будто ничего между ними не было.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Ураган был страшный. Сверкали молнии, хлестал дождь, ветер до земли некоторые стволы сгибал. А кустарникам под деревьями буря нипочем. Только слышно, как тревожно шумят кроны в вышине, да ветки, сорванные ураганом, на землю падают. Радуются кустарники такой защите.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кончился ураган, уставшие деревья ветки опустили, в себя прийти не могут.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Кустарникам стыдно стало:</w:t>
      </w:r>
    </w:p>
    <w:p w:rsidR="00983FCC" w:rsidRPr="00983FCC" w:rsidRDefault="00983FCC" w:rsidP="00983FCC">
      <w:pPr>
        <w:widowControl w:val="0"/>
        <w:numPr>
          <w:ilvl w:val="0"/>
          <w:numId w:val="25"/>
        </w:numPr>
        <w:tabs>
          <w:tab w:val="left" w:pos="716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Простите нас, братья. Без вас мы пропали бы. Вас ураган хлестал, а нам так надежно было за вашими стволами и кронами. Да и не темно здесь у нас вовсе. Это уж мы так, от вредности... Мы землю веточками и листочками своими, как и прежде, притенять станем, для вас влагу в ней беречь будем, чтобы вы сильнее становились. А осенью мы листвой опавшей землю укроем: корням вашим и всем, кто ниже растет, хорошая подкормка и одеяло будет. Мы теперь свой этаж в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лесу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 на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другой не променяем. Мы поняли, что свой этаж – всегда самый лучший и самый удобный.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Деревья, услышав эти слова, встряхнули ветвями, будто маленький ливень прошел. Кустарники умылись и засверкали листочками. С тех пор кустарники на деревья больше не обижались.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Вопросы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Замечали ли вы когда-нибудь, гуляя по лесу, как одни деревья другим помогают?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Разыграйте небольшие сценки по своим лесным историям и затем покажите их другим.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7" w:name="bookmark8"/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83FCC">
        <w:rPr>
          <w:rFonts w:ascii="Times New Roman" w:hAnsi="Times New Roman" w:cs="Times New Roman"/>
          <w:sz w:val="28"/>
          <w:szCs w:val="28"/>
          <w:shd w:val="clear" w:color="auto" w:fill="FFFFFF"/>
        </w:rPr>
        <w:t>Экологическая сказка «Друзья леса»</w:t>
      </w:r>
      <w:bookmarkEnd w:id="7"/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3C46D936" wp14:editId="0507B72D">
            <wp:simplePos x="0" y="0"/>
            <wp:positionH relativeFrom="column">
              <wp:posOffset>4914900</wp:posOffset>
            </wp:positionH>
            <wp:positionV relativeFrom="paragraph">
              <wp:posOffset>50165</wp:posOffset>
            </wp:positionV>
            <wp:extent cx="1078230" cy="1431925"/>
            <wp:effectExtent l="19050" t="0" r="7620" b="0"/>
            <wp:wrapTight wrapText="bothSides">
              <wp:wrapPolygon edited="0">
                <wp:start x="-382" y="0"/>
                <wp:lineTo x="-382" y="21265"/>
                <wp:lineTo x="21753" y="21265"/>
                <wp:lineTo x="21753" y="0"/>
                <wp:lineTo x="-382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Деревья облепили мохнатые гусеницы. Лес почернел, будто после пожара. Елка, что росла над большим муравейником, взмолилась: </w:t>
      </w:r>
    </w:p>
    <w:p w:rsidR="00983FCC" w:rsidRPr="00983FCC" w:rsidRDefault="00983FCC" w:rsidP="00983FCC">
      <w:pPr>
        <w:widowControl w:val="0"/>
        <w:tabs>
          <w:tab w:val="left" w:pos="1080"/>
          <w:tab w:val="left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>—</w:t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Ох, бедная я! Пришла моя погибель.</w:t>
      </w:r>
    </w:p>
    <w:p w:rsidR="00983FCC" w:rsidRPr="00983FCC" w:rsidRDefault="00983FCC" w:rsidP="00983FCC">
      <w:pPr>
        <w:widowControl w:val="0"/>
        <w:tabs>
          <w:tab w:val="left" w:pos="1080"/>
          <w:tab w:val="left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А мы-то для чего, подружка? – воскликнул Красный муравей. – Если ты погибнешь, как мы жить будем? Кто нас защитит от бури, дождей, жары?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Муравей быстро собрал в муравьином городе, построенном из хвойных иголок, своих друзей и стал с ними совещаться. Вскоре муравьиная дружина полезла по стволу ели. Муравьи расползлись по веткам и набросились на гусениц. Елка повеселела. Но на ее беду в это время мимо проходил старый Медведь. Увидел он муравейник и решил полакомиться своим любимым блюдом. Опустил он в муравейник лапу, муравьи поползли по ней, а медведь мигом слизнул их языком. Хитрый был медведь – не ел муравьев прямо из муравейника, чтобы на язык не налипли иголки.</w:t>
      </w:r>
    </w:p>
    <w:p w:rsidR="00983FCC" w:rsidRPr="00983FCC" w:rsidRDefault="00983FCC" w:rsidP="00983FCC">
      <w:pPr>
        <w:widowControl w:val="0"/>
        <w:numPr>
          <w:ilvl w:val="0"/>
          <w:numId w:val="26"/>
        </w:numPr>
        <w:tabs>
          <w:tab w:val="left" w:pos="642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помощь! – пропищал Красный муравей.</w:t>
      </w:r>
    </w:p>
    <w:p w:rsidR="00983FCC" w:rsidRPr="00983FCC" w:rsidRDefault="00983FCC" w:rsidP="00983FCC">
      <w:pPr>
        <w:widowControl w:val="0"/>
        <w:numPr>
          <w:ilvl w:val="0"/>
          <w:numId w:val="26"/>
        </w:numPr>
        <w:tabs>
          <w:tab w:val="left" w:pos="637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помощь! – крикнула Елка.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Услышал их лесничий, прибежал на шум.</w:t>
      </w:r>
    </w:p>
    <w:p w:rsidR="00983FCC" w:rsidRPr="00983FCC" w:rsidRDefault="00983FCC" w:rsidP="00983FCC">
      <w:pPr>
        <w:widowControl w:val="0"/>
        <w:numPr>
          <w:ilvl w:val="0"/>
          <w:numId w:val="26"/>
        </w:numPr>
        <w:tabs>
          <w:tab w:val="left" w:pos="65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Ах ты, старый разбойник! – возмутился он. – А ну марш отсюда, а не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пальну в тебя из ружья!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Медведь бросился наутек. Лесничий обнес муравейник колючей проволокой, чтобы никто не мог его разрушить, и ушел.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Красный муравей со своими друзьями снова полез на елку. Скоро они очистили ее от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нахальных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гусениц.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Вопросы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Почему муравьи свои дома из хвои строят? 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еще деревья от гусениц и жуков спасает? 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произошло бы с елкой и муравьями, если бы не помощь лесника? 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Почему нельзя разорять муравейники? 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Какими качествами должен обладать лесник, чтобы в его лесу все себя хорошо чувствовали?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mallCaps/>
          <w:sz w:val="28"/>
          <w:szCs w:val="28"/>
        </w:rPr>
      </w:pPr>
      <w:r w:rsidRPr="00983FCC">
        <w:rPr>
          <w:rFonts w:ascii="Times New Roman" w:hAnsi="Times New Roman" w:cs="Times New Roman"/>
          <w:sz w:val="28"/>
          <w:szCs w:val="28"/>
          <w:shd w:val="clear" w:color="auto" w:fill="FFFFFF"/>
        </w:rPr>
        <w:t>Экологическая сказка «Лесной доктор»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140AE290" wp14:editId="00A25E0C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1000760" cy="1319530"/>
            <wp:effectExtent l="19050" t="0" r="8890" b="0"/>
            <wp:wrapTight wrapText="bothSides">
              <wp:wrapPolygon edited="0">
                <wp:start x="-411" y="0"/>
                <wp:lineTo x="-411" y="21205"/>
                <wp:lineTo x="21792" y="21205"/>
                <wp:lineTo x="21792" y="0"/>
                <wp:lineTo x="-411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</w:t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бродили весной в лесу и наблюдали жизнь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дупляных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птиц: дятлов, сов. Вдруг в той стороне, где у нас раньше было намечено интересное дерево, мы услышали звук пилы. Мы </w:t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поспешили на звук пилы, но было уже поздно: наша осина лежала, и вокруг ее пня было множество пустых еловых шишек. Это все дятел отшелушил за долгую зиму... Около пня, на срезанной нашей осине, два паренька отдыхали.</w:t>
      </w:r>
    </w:p>
    <w:p w:rsidR="00983FCC" w:rsidRPr="00983FCC" w:rsidRDefault="00983FCC" w:rsidP="00983FCC">
      <w:pPr>
        <w:widowControl w:val="0"/>
        <w:numPr>
          <w:ilvl w:val="0"/>
          <w:numId w:val="27"/>
        </w:numPr>
        <w:tabs>
          <w:tab w:val="left" w:pos="616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Эх вы, проказники! – сказали мы и указали им на осину. – Вам велено резать сухостойные деревья, а вы что сделали?</w:t>
      </w:r>
    </w:p>
    <w:p w:rsidR="00983FCC" w:rsidRPr="00983FCC" w:rsidRDefault="00983FCC" w:rsidP="00983FCC">
      <w:pPr>
        <w:widowControl w:val="0"/>
        <w:numPr>
          <w:ilvl w:val="0"/>
          <w:numId w:val="27"/>
        </w:numPr>
        <w:tabs>
          <w:tab w:val="left" w:pos="606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Дятел дырки наделал, – ответили ребята. – Мы поглядели и, конечно, спилили. Все равно пропадет.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 осматривать дерево. Оно было совсем свежее, и только на небольшом пространстве, не более метра в длину, внутри ствола прошел червяк. Дятел, очевидно, выслушал осину, как доктор: выстукал ее своим клювом, понял пустоту, оставляемую червем, и приступил к операции извлечения червя. И второй раз, и третий, и четвертый... Семь дырок сделал «хирург» и только на восьмой захватил червяка, вытащил и спас осину.</w:t>
      </w:r>
    </w:p>
    <w:p w:rsidR="00983FCC" w:rsidRPr="00983FCC" w:rsidRDefault="00983FCC" w:rsidP="00983FCC">
      <w:pPr>
        <w:widowControl w:val="0"/>
        <w:numPr>
          <w:ilvl w:val="0"/>
          <w:numId w:val="27"/>
        </w:numPr>
        <w:tabs>
          <w:tab w:val="left" w:pos="654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Видите, – сказали мы ребятам, – дятел – это лесной доктор, он спас осину, и она бы жила и жила, а вы ее срезали. Пареньки подивились.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Вопросы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Наблюдали ли вы когда-нибудь за тем, как дятел деревья лечит?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Какой характер у дятла? Чем он от других птиц отличается? Есть ли у него специальные приспособления для лечения деревьев?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Каких еще птиц можно назвать лесными докторами?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ли среди зверей лесные доктора? Есть ли лесные доктора среди деревьев и растений?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случилось бы с лесом, если бы в нем дятлов не было?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8" w:name="bookmark12"/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mallCaps/>
          <w:sz w:val="28"/>
          <w:szCs w:val="28"/>
        </w:rPr>
      </w:pPr>
      <w:r w:rsidRPr="00983FCC">
        <w:rPr>
          <w:rFonts w:ascii="Times New Roman" w:hAnsi="Times New Roman" w:cs="Times New Roman"/>
          <w:sz w:val="28"/>
          <w:szCs w:val="28"/>
          <w:shd w:val="clear" w:color="auto" w:fill="FFFFFF"/>
        </w:rPr>
        <w:t>Экологическая сказка «Как обманули птиц</w:t>
      </w:r>
      <w:bookmarkEnd w:id="8"/>
      <w:r w:rsidRPr="00983FCC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6FFE9A85" wp14:editId="157AC7F2">
            <wp:simplePos x="0" y="0"/>
            <wp:positionH relativeFrom="column">
              <wp:posOffset>4457700</wp:posOffset>
            </wp:positionH>
            <wp:positionV relativeFrom="paragraph">
              <wp:posOffset>50165</wp:posOffset>
            </wp:positionV>
            <wp:extent cx="1431925" cy="1431925"/>
            <wp:effectExtent l="19050" t="0" r="0" b="0"/>
            <wp:wrapTight wrapText="bothSides">
              <wp:wrapPolygon edited="0">
                <wp:start x="-287" y="0"/>
                <wp:lineTo x="-287" y="21265"/>
                <wp:lineTo x="21552" y="21265"/>
                <wp:lineTo x="21552" y="0"/>
                <wp:lineTo x="-287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Однажды, когда художник пришел в лес и встретил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лесовичка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тот рассказал ему историю:</w:t>
      </w:r>
    </w:p>
    <w:p w:rsidR="00983FCC" w:rsidRPr="00983FCC" w:rsidRDefault="00983FCC" w:rsidP="00983FCC">
      <w:pPr>
        <w:widowControl w:val="0"/>
        <w:tabs>
          <w:tab w:val="left" w:pos="141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—</w:t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лес ко мне приходят люди, – начал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Люди бывают всякие – одни хорошие, и их я люблю, помогаю, если надо. Кому грибное местечко покажу, кого на малинник или на ягодную поляну выведу. Но бывают – рвут цветы, жгут костры, ломают деревья, обижают лесных жителей. С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такими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строг. Кого пугну диким голосом, на кого комаров напущу, а кого и в чащобу заведу...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Повадились ходить ко мне трое – уж такие хорошие – не передать. Никого не обижают, ничего не рвут и не ломают, только целыми днями птичками любуются, слушают их пенье да что-то пишут у себя в тетрадках.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пусть пишут, раз им так надо. Потом пошли искать гнезда. Но нет, ничего плохого они птицам не делали – осторожненько подходили к гнездам, птиц не пугали. Я так успокоился, что перестал смотреть за этими людьми. Только однажды ночью обхожу свои владения, время как раз горячее, тревожное – у птиц в гнездах птенцы появились, тут глаз да глаз нужен. И вдруг вижу – народу полно. А те трое, вежливые, – командуют этими людьми. И что же, </w:t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ты думаешь, они делают? Птиц ловят!.. Люди накрывали сетями гнездо, укладывали в ящики или в клетки, потом грузили все на машины и увозили куда-то. Ну, настоящий грабеж! Ох и разозлился же я!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Стал я осматривать места, где были гнезда. Все забрали – и птиц, и птенцов, и гнезда. Правда, не всех – брали с разбором. Вроде бы так получалось: где гнезд мало – не трогали. У меня отлегло немного от сердца. Но все равно я был очень зол. Во-первых, жалко было мне моих птичек – как-то живется им в неволе? Во-вторых, ведь погибнут птенцы – их же надо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выкармливать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следует. А в клетках разве выкормить? И еще было мне очень обидно: поверил я тем людям, даже вроде и полюбил их.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Прошло время, уж не помню сколько – месяц или около того. Во время очередного обхода вдруг слышу голос горихвостки. «Интересно, – думаю, – что бы это значило? » Подхожу – сидит знакомая горихвостка, та самая, гнездо которой увезли ночные разбойники вместе с птенцами. «Как же ты вырвалась на волю?» – спрашиваю. «Я не вырывалась, меня отпустили», – отвечает. «А зачем тогда ловили?».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 вот зачем!» – услышал я сзади чей-то голосок. Оглянулся – знакомый зяблик. А вокруг – полно птиц, и все – знакомые, все те, кого поймали той страшной ночью и увезли неизвестно куда.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«Ну, – говорю я им, – не галдеть, а рассказывать. Все точно и по порядку». Уселись пичуги вокруг меня и стали рассказывать. И вот что я выяснил. Где-то далеко отсюда задумали люди посадить лес. Посадили они деревья. А деревья погибли. Тогда кто-то вспомнил, что лес не может быть без грибов. Привезли из лесу земли – в такой земле всегда есть маленькие-маленькие споры грибов – это вроде семян. Из этих спор проросла грибница, и деревьям стало жить легче. Но все равно плохо: очень уж докучали им насекомые.</w:t>
      </w:r>
    </w:p>
    <w:p w:rsidR="00983FCC" w:rsidRPr="00983FCC" w:rsidRDefault="00983FCC" w:rsidP="00983FCC">
      <w:pPr>
        <w:widowControl w:val="0"/>
        <w:numPr>
          <w:ilvl w:val="0"/>
          <w:numId w:val="28"/>
        </w:numPr>
        <w:tabs>
          <w:tab w:val="left" w:pos="698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было привезти птиц! – воскликнул художник.</w:t>
      </w:r>
    </w:p>
    <w:p w:rsidR="00983FCC" w:rsidRPr="00983FCC" w:rsidRDefault="00983FCC" w:rsidP="00983FCC">
      <w:pPr>
        <w:widowControl w:val="0"/>
        <w:numPr>
          <w:ilvl w:val="0"/>
          <w:numId w:val="28"/>
        </w:numPr>
        <w:tabs>
          <w:tab w:val="left" w:pos="646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Верно! Стали ловить и привозить в тот лес птиц. А птицы в нем жить не хотели. Вроде и лес хороший, и мест для гнезд сколько угодно. Тогда вспомнили люди, что птицы живут только в том лесу, где появились на свет и выросли. Вот что придумали люди – стали отлавливать птиц и перевозить в новый лес вместе с гнездами. Птицы – очень хорошие родители – птенцов своих бросают редко. И на новом месте, в новом лесу, не бросали своих птенцов. Но когда птенчики стали самостоятельными – тут уж все птицы-родители дружно отправились в родной лес. А подросшие птенцы остались. Ведь новый лес стал им родным – они там выросли. Вот так и заселили люди птицами лес. И теперь ему уж не страшны насекомые – птицы всегда начеку.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Вопросы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вы думаете, кто из лесных птиц самую большую пользу лесу приносит?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Чем птицы на людей похожи? Есть ли что-либо в людях, что их с птицами объединяет?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Чем лес птиц кормит?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9" w:name="bookmark14"/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83FC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22555606" wp14:editId="3ED1E61E">
            <wp:simplePos x="0" y="0"/>
            <wp:positionH relativeFrom="column">
              <wp:posOffset>0</wp:posOffset>
            </wp:positionH>
            <wp:positionV relativeFrom="paragraph">
              <wp:posOffset>231140</wp:posOffset>
            </wp:positionV>
            <wp:extent cx="854075" cy="1431925"/>
            <wp:effectExtent l="19050" t="0" r="3175" b="0"/>
            <wp:wrapTight wrapText="bothSides">
              <wp:wrapPolygon edited="0">
                <wp:start x="-482" y="0"/>
                <wp:lineTo x="-482" y="21265"/>
                <wp:lineTo x="21680" y="21265"/>
                <wp:lineTo x="21680" y="0"/>
                <wp:lineTo x="-482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hAnsi="Times New Roman" w:cs="Times New Roman"/>
          <w:sz w:val="28"/>
          <w:szCs w:val="28"/>
          <w:shd w:val="clear" w:color="auto" w:fill="FFFFFF"/>
        </w:rPr>
        <w:t>Экологическая сказка «Высотный терем</w:t>
      </w:r>
      <w:bookmarkEnd w:id="9"/>
      <w:r w:rsidRPr="00983FCC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 я по лесу и вижу: стоит терем в семь этажей. В каждом этаже кто-то живет. Сел я на пенек и спрашиваю: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Терем-теремок, кто в тереме живет? Высунулась из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дуплишка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первого этажа птичья головка, отвечает:</w:t>
      </w:r>
    </w:p>
    <w:p w:rsidR="00983FCC" w:rsidRPr="00983FCC" w:rsidRDefault="00983FCC" w:rsidP="00983FCC">
      <w:pPr>
        <w:widowControl w:val="0"/>
        <w:numPr>
          <w:ilvl w:val="0"/>
          <w:numId w:val="29"/>
        </w:numPr>
        <w:tabs>
          <w:tab w:val="left" w:pos="621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утка-гоголь, не простая утка,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дуплогнёздая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А из второго этажа:</w:t>
      </w:r>
    </w:p>
    <w:p w:rsidR="00983FCC" w:rsidRPr="00983FCC" w:rsidRDefault="00983FCC" w:rsidP="00983FCC">
      <w:pPr>
        <w:widowControl w:val="0"/>
        <w:numPr>
          <w:ilvl w:val="0"/>
          <w:numId w:val="29"/>
        </w:numPr>
        <w:tabs>
          <w:tab w:val="left" w:pos="64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желна дятел. Не простой дятел – черный! И из третьего этажа:</w:t>
      </w:r>
    </w:p>
    <w:p w:rsidR="00983FCC" w:rsidRPr="00983FCC" w:rsidRDefault="00983FCC" w:rsidP="00983FCC">
      <w:pPr>
        <w:widowControl w:val="0"/>
        <w:numPr>
          <w:ilvl w:val="0"/>
          <w:numId w:val="29"/>
        </w:numPr>
        <w:tabs>
          <w:tab w:val="left" w:pos="683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Я, дятел, тут живу. Не простой дятел, а пестрый! </w:t>
      </w:r>
    </w:p>
    <w:p w:rsidR="00983FCC" w:rsidRPr="00983FCC" w:rsidRDefault="00983FCC" w:rsidP="00983FCC">
      <w:pPr>
        <w:widowControl w:val="0"/>
        <w:tabs>
          <w:tab w:val="left" w:pos="683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из четвертого, пятого, шестого и седьмого этажей хором:</w:t>
      </w:r>
    </w:p>
    <w:p w:rsidR="00983FCC" w:rsidRPr="00983FCC" w:rsidRDefault="00983FCC" w:rsidP="00983FCC">
      <w:pPr>
        <w:widowControl w:val="0"/>
        <w:numPr>
          <w:ilvl w:val="0"/>
          <w:numId w:val="29"/>
        </w:numPr>
        <w:tabs>
          <w:tab w:val="left" w:pos="602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тут мы живем, стрижи черные. Тоже не лыком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шитые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мочалой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подпоясанные!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Да, думаю, не простой передо мной терем-теремок, а высотный. И никак нельзя про него просто рассказать. Взял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и сочинил эту сказку. А было-то все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взаправду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Терем лесной – это большая старая береза. Снизу доверху семь дупел в ней – как семь этажей. И в каждом дупле – птицы. Те самые, о которых я вам рассказал. Утка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дуплогнёздая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дятел черный и дятел пестрый, стрижи-летуны. Обитатели сказочного лесного терема.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Вопросы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Нарисуйте дерево-теремок из рассказа и его обитателей.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прогулки по лесу понаблюдайте за птицами на разных деревьях. Разговаривают ли деревья с птицами? О чем они говорят?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вы думаете, есть ли среди деревьев – любимцы всех птиц? Есть ли такие деревья, на которых птицы не селятся?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вы думаете, что чувствует дерево, когда на нем птицы гнезда вьют? Если бы вы были деревом, каких птиц вы пригласили бы устроить гнезда на своих ветвях?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pacing w:val="20"/>
          <w:sz w:val="28"/>
          <w:szCs w:val="28"/>
          <w:shd w:val="clear" w:color="auto" w:fill="FFFFFF"/>
        </w:rPr>
      </w:pPr>
      <w:bookmarkStart w:id="10" w:name="bookmark16"/>
    </w:p>
    <w:bookmarkEnd w:id="10"/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mallCaps/>
          <w:sz w:val="28"/>
          <w:szCs w:val="28"/>
        </w:rPr>
      </w:pPr>
      <w:r w:rsidRPr="00983FCC">
        <w:rPr>
          <w:rFonts w:ascii="Times New Roman" w:hAnsi="Times New Roman" w:cs="Times New Roman"/>
          <w:b/>
          <w:bCs/>
          <w:smallCaps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1575E0BF" wp14:editId="663BBCAD">
            <wp:simplePos x="0" y="0"/>
            <wp:positionH relativeFrom="column">
              <wp:posOffset>4457700</wp:posOffset>
            </wp:positionH>
            <wp:positionV relativeFrom="paragraph">
              <wp:posOffset>273050</wp:posOffset>
            </wp:positionV>
            <wp:extent cx="1431925" cy="1388745"/>
            <wp:effectExtent l="19050" t="0" r="0" b="0"/>
            <wp:wrapTight wrapText="bothSides">
              <wp:wrapPolygon edited="0">
                <wp:start x="-287" y="0"/>
                <wp:lineTo x="-287" y="21333"/>
                <wp:lineTo x="21552" y="21333"/>
                <wp:lineTo x="21552" y="0"/>
                <wp:lineTo x="-287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hAnsi="Times New Roman" w:cs="Times New Roman"/>
          <w:spacing w:val="20"/>
          <w:sz w:val="28"/>
          <w:szCs w:val="28"/>
          <w:shd w:val="clear" w:color="auto" w:fill="FFFFFF"/>
        </w:rPr>
        <w:t>Экологическая сказка «Ворчливая березка»</w:t>
      </w:r>
    </w:p>
    <w:bookmarkEnd w:id="3"/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Однажды утром одна береза в лесу разворчалась: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Как мне эти птицы надоели! Ни минуты покоя от них. Просыпаются ни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 заря, песнями своими меня будят...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Осина, которая рядом с ворчуньей росла, возразила: – А мне нравятся птицы. Недавно один дятел меня спас. Если бы ты видела, сестрица, какого червяка огромного он из меня вытащил. Посмотри, как я теперь, молодо выгляжу.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осина весело встряхнула своими листочками. Елочка, росшая неподалеку, сказала:</w:t>
      </w:r>
    </w:p>
    <w:p w:rsidR="00983FCC" w:rsidRPr="00983FCC" w:rsidRDefault="00983FCC" w:rsidP="00983FCC">
      <w:pPr>
        <w:widowControl w:val="0"/>
        <w:numPr>
          <w:ilvl w:val="0"/>
          <w:numId w:val="30"/>
        </w:numPr>
        <w:tabs>
          <w:tab w:val="left" w:pos="746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Ты, березка, не дело говоришь. Мы с птицами крепко-накрепко </w:t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слиты. Вспомни, как птицы нас прошлым летом от гусениц спасли. Ты тогда плакала громче всех, к тебе и слетались целые стаи птичьи.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в разговор старый дуб вмешался:</w:t>
      </w:r>
    </w:p>
    <w:p w:rsidR="00983FCC" w:rsidRPr="00983FCC" w:rsidRDefault="00983FCC" w:rsidP="00983FCC">
      <w:pPr>
        <w:widowControl w:val="0"/>
        <w:numPr>
          <w:ilvl w:val="0"/>
          <w:numId w:val="30"/>
        </w:numPr>
        <w:tabs>
          <w:tab w:val="left" w:pos="722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Ты, береза, радоваться должна, что птицы тебя любят. Выбрали они тебя неслучайно. Ты высокая, светлая. В нашем лесу примета есть: дерево, на котором больше всего птиц селится – самое счастливое!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Березка и тут возразила:</w:t>
      </w:r>
    </w:p>
    <w:p w:rsidR="00983FCC" w:rsidRPr="00983FCC" w:rsidRDefault="00983FCC" w:rsidP="00983FCC">
      <w:pPr>
        <w:widowControl w:val="0"/>
        <w:numPr>
          <w:ilvl w:val="0"/>
          <w:numId w:val="30"/>
        </w:numPr>
        <w:tabs>
          <w:tab w:val="left" w:pos="684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нужно мне такое счастье, пусть лучше другие счастливы будут.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Рассердился дуб и сказал:</w:t>
      </w:r>
    </w:p>
    <w:p w:rsidR="00983FCC" w:rsidRPr="00983FCC" w:rsidRDefault="00983FCC" w:rsidP="00983FCC">
      <w:pPr>
        <w:widowControl w:val="0"/>
        <w:numPr>
          <w:ilvl w:val="0"/>
          <w:numId w:val="30"/>
        </w:numPr>
        <w:tabs>
          <w:tab w:val="left" w:pos="743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Улетят с тебя птицы, раз разлюбила ты их.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действительно, птички от неприветливой березки скоро улетать стали. Она обрадовалась сначала, а через некоторое время болеть начала. Как только улетели птицы, повадились к ней гусеницы да жуки разные. Грызут ее веточки, листочки объедают.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Осина и елка смеяться на ней стали:</w:t>
      </w:r>
    </w:p>
    <w:p w:rsidR="00983FCC" w:rsidRPr="00983FCC" w:rsidRDefault="00983FCC" w:rsidP="00983FCC">
      <w:pPr>
        <w:widowControl w:val="0"/>
        <w:numPr>
          <w:ilvl w:val="0"/>
          <w:numId w:val="30"/>
        </w:numPr>
        <w:tabs>
          <w:tab w:val="left" w:pos="703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Что, сестрица, не дают тебе покоя квартиранты! Одни съехать не успели, а другие тут как тут! Попробуй, теперешних прогони, они-то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понахальнее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птиц будут!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Мудрый дуб пожалел березку:</w:t>
      </w:r>
    </w:p>
    <w:p w:rsidR="00983FCC" w:rsidRPr="00983FCC" w:rsidRDefault="00983FCC" w:rsidP="00983FCC">
      <w:pPr>
        <w:widowControl w:val="0"/>
        <w:numPr>
          <w:ilvl w:val="0"/>
          <w:numId w:val="30"/>
        </w:numPr>
        <w:tabs>
          <w:tab w:val="left" w:pos="766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плачь, слезами горю не поможешь. Сейчас как раз время подходящее, чтобы голодные птичьи стаи поддержать. Осень на носу, скоро над нашим лесом из других лесов птицы полетят.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Наши-то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тебя обиделись, а чужие ничего не знают. Как увидишь стаи птичьи, махай веточками изо всех сил, внимание птичье привлекай, чтобы издалека тебя заметно было.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Березка все так и сделала, как дуб советовал, и скоро снова здоровой да бодрой стала. Зимой на ней много птиц зимовало: уж очень хороши были ее густые ветки, вкусны и целебные березовые почки. А птичьи песенки березке зимой о лете рассказывали, они ее будто солнышко согревали.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 березка на птиц не жаловалась. Поняла она, что деревья с птицами крепко-накрепко связаны.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Вопросы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поняла березка в конце сказки?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вы думаете, что случилось бы с березкой, если бы мудрый дуб не помог ей?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Каким был дуб? Чем он отличался от елочки и осины? Как бы вы поступили на его месте?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какое дерево в лесу самое мудрое?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pacing w:val="10"/>
          <w:sz w:val="28"/>
          <w:szCs w:val="28"/>
          <w:shd w:val="clear" w:color="auto" w:fill="FFFFFF"/>
        </w:rPr>
      </w:pPr>
      <w:bookmarkStart w:id="11" w:name="bookmark20"/>
    </w:p>
    <w:bookmarkEnd w:id="11"/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83FC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1CC22905" wp14:editId="5FAC5512">
            <wp:simplePos x="0" y="0"/>
            <wp:positionH relativeFrom="column">
              <wp:posOffset>114300</wp:posOffset>
            </wp:positionH>
            <wp:positionV relativeFrom="paragraph">
              <wp:posOffset>289560</wp:posOffset>
            </wp:positionV>
            <wp:extent cx="1832610" cy="1240155"/>
            <wp:effectExtent l="19050" t="0" r="0" b="0"/>
            <wp:wrapTight wrapText="bothSides">
              <wp:wrapPolygon edited="0">
                <wp:start x="-225" y="0"/>
                <wp:lineTo x="-225" y="21235"/>
                <wp:lineTo x="21555" y="21235"/>
                <wp:lineTo x="21555" y="0"/>
                <wp:lineTo x="-225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hAnsi="Times New Roman" w:cs="Times New Roman"/>
          <w:b/>
          <w:sz w:val="28"/>
          <w:szCs w:val="28"/>
        </w:rPr>
        <w:t>Экологическая сказка «Лесной гастроном»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Однажды в городскую школу пришел учиться новый мальчик. Он был сыном лесничего и приехал издалека. Новый мальчик очень понравился ребятам. Он умел погоду </w:t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предсказывать, знал интересные истории </w:t>
      </w:r>
      <w:bookmarkStart w:id="12" w:name="_GoBack"/>
      <w:bookmarkEnd w:id="12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жизни разных зверей и птиц. Но, когда все пошли на уборку листвы в городском парке, новый мальчик отказался работать вместе со всеми. Он сказал учителю: – Не буду я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опавшие и траву прошлогоднюю жечь, я деревьям не враг...</w:t>
      </w:r>
    </w:p>
    <w:p w:rsidR="00983FCC" w:rsidRPr="00983FCC" w:rsidRDefault="00983FCC" w:rsidP="00983FCC">
      <w:pPr>
        <w:widowControl w:val="0"/>
        <w:numPr>
          <w:ilvl w:val="0"/>
          <w:numId w:val="32"/>
        </w:numPr>
        <w:tabs>
          <w:tab w:val="left" w:pos="818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говори глупостей, – строго прервал его учитель.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 махнул рукой и ушел из парка. Ребята весело провели день, прыгая в кучах разноцветных листьев. Потом кучи листьев, опавших сучьев и сухой травы зажгли, и все ели бутерброды и пели песни.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на следующий день ребята рассказали, как весело они провели время, мальчик снова насупился:</w:t>
      </w:r>
    </w:p>
    <w:p w:rsidR="00983FCC" w:rsidRPr="00983FCC" w:rsidRDefault="00983FCC" w:rsidP="00983FCC">
      <w:pPr>
        <w:widowControl w:val="0"/>
        <w:numPr>
          <w:ilvl w:val="0"/>
          <w:numId w:val="32"/>
        </w:numPr>
        <w:tabs>
          <w:tab w:val="left" w:pos="707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сами бутерброды ели, а у деревьев и цветов еду отобрали. Попробовали бы вы так в нашем лесу сделать, мой папа вас бы сразу из леса погнал.</w:t>
      </w:r>
    </w:p>
    <w:p w:rsidR="00983FCC" w:rsidRPr="00983FCC" w:rsidRDefault="00983FCC" w:rsidP="00983FCC">
      <w:pPr>
        <w:widowControl w:val="0"/>
        <w:numPr>
          <w:ilvl w:val="0"/>
          <w:numId w:val="32"/>
        </w:numPr>
        <w:tabs>
          <w:tab w:val="left" w:pos="693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Какую еду? – удивились ребята. – Деревья из почвы и воздуха питаются, нам учитель рассказывал.</w:t>
      </w:r>
    </w:p>
    <w:p w:rsidR="00983FCC" w:rsidRPr="00983FCC" w:rsidRDefault="00983FCC" w:rsidP="00983FCC">
      <w:pPr>
        <w:widowControl w:val="0"/>
        <w:numPr>
          <w:ilvl w:val="0"/>
          <w:numId w:val="32"/>
        </w:numPr>
        <w:tabs>
          <w:tab w:val="left" w:pos="813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а откуда в почве питательные вещества берутся? – спросил ребят мальчик.</w:t>
      </w:r>
    </w:p>
    <w:p w:rsidR="00983FCC" w:rsidRPr="00983FCC" w:rsidRDefault="00983FCC" w:rsidP="00983FCC">
      <w:pPr>
        <w:widowControl w:val="0"/>
        <w:numPr>
          <w:ilvl w:val="0"/>
          <w:numId w:val="32"/>
        </w:numPr>
        <w:tabs>
          <w:tab w:val="left" w:pos="688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нее люди удобрения добавляют, – объяснили ребята.</w:t>
      </w:r>
    </w:p>
    <w:p w:rsidR="00983FCC" w:rsidRPr="00983FCC" w:rsidRDefault="00983FCC" w:rsidP="00983FCC">
      <w:pPr>
        <w:widowControl w:val="0"/>
        <w:numPr>
          <w:ilvl w:val="0"/>
          <w:numId w:val="32"/>
        </w:numPr>
        <w:tabs>
          <w:tab w:val="left" w:pos="678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же вы видели, чтобы лес удобряли? – снова спросил мальчик.</w:t>
      </w:r>
    </w:p>
    <w:p w:rsidR="00983FCC" w:rsidRPr="00983FCC" w:rsidRDefault="00983FCC" w:rsidP="00983FCC">
      <w:pPr>
        <w:widowControl w:val="0"/>
        <w:numPr>
          <w:ilvl w:val="0"/>
          <w:numId w:val="32"/>
        </w:numPr>
        <w:tabs>
          <w:tab w:val="left" w:pos="664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лес и не надо удобрять, там сама по себе почва питательная. Сам в лесу жил и не знаешь, – удивилась одна девочка. – Когда мы с мамой в лес ходили, мама там питательной земли набрала для наших цветов.</w:t>
      </w:r>
    </w:p>
    <w:p w:rsidR="00983FCC" w:rsidRPr="00983FCC" w:rsidRDefault="00983FCC" w:rsidP="00983FCC">
      <w:pPr>
        <w:widowControl w:val="0"/>
        <w:numPr>
          <w:ilvl w:val="0"/>
          <w:numId w:val="32"/>
        </w:numPr>
        <w:tabs>
          <w:tab w:val="left" w:pos="65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Я-то знаю, что само по себе ничего не бывает. Вы продукты в гастрономе покупаете, а лес сам свой гастроном пополняет. Листья и ветки сухие, трава старая – лучшая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почвина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еда. Почвенные жители – черви, грибы и бактерии – все это едят и в питание для растений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превращают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.Т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каждый год друг о друге заботятся. А вы, когда парк чистили, почву без витаминов оставили. Теперь ей нечем травы, кустарники и деревья подкармливать. Деревья и травы старались, себе запасы готовили, а вы сожгли все.</w:t>
      </w:r>
    </w:p>
    <w:p w:rsidR="00983FCC" w:rsidRPr="00983FCC" w:rsidRDefault="00983FCC" w:rsidP="00983FCC">
      <w:pPr>
        <w:widowControl w:val="0"/>
        <w:numPr>
          <w:ilvl w:val="0"/>
          <w:numId w:val="32"/>
        </w:numPr>
        <w:tabs>
          <w:tab w:val="left" w:pos="726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 даешь, – удивленно сказали ребята. – Парк не лес все-таки. Да и деревья до сих пор живы, хотя листья в нашем парке каждый год сжигают.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Конечно, все равно в почве питание остается, – согласился мальчик. – Только мало его. Вот и не растут в парке такие травы, цветы да ягоды, как в лесу. В хвойном лесу, например, тоже мало что растет. Хвоя-то, не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листья, она долго не перегнивает, вот питания всем и не хватает.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Задумались ребята, не знают, что ответить.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Вопросы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сами считаете, нужно ли сжигать осенью опавшие листья?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Нарисуйте почву и ее обитателей. 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почва лиственного леса богаче почвы хвойного леса?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вы думаете, в каких местах мертвые растения не перегнивают? Из-за чего это происходит?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 болотах, в воде плохо живется грибам, червям и бактериям; из-за этого мертвые растения не перегнивают совсем.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</w:t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накапливается торф.)</w:t>
      </w:r>
      <w:proofErr w:type="gramEnd"/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13" w:name="bookmark24"/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83FCC">
        <w:rPr>
          <w:rFonts w:ascii="Times New Roman" w:hAnsi="Times New Roman" w:cs="Times New Roman"/>
          <w:sz w:val="28"/>
          <w:szCs w:val="28"/>
          <w:shd w:val="clear" w:color="auto" w:fill="FFFFFF"/>
        </w:rPr>
        <w:t>Экологическая сказка «Ветер,</w:t>
      </w:r>
      <w:r w:rsidRPr="00983FCC">
        <w:rPr>
          <w:rFonts w:ascii="Times New Roman" w:hAnsi="Times New Roman" w:cs="Times New Roman"/>
          <w:smallCaps/>
          <w:sz w:val="28"/>
          <w:szCs w:val="28"/>
          <w:shd w:val="clear" w:color="auto" w:fill="FFFFFF"/>
        </w:rPr>
        <w:t xml:space="preserve"> </w:t>
      </w:r>
      <w:r w:rsidRPr="00983FCC">
        <w:rPr>
          <w:rFonts w:ascii="Times New Roman" w:hAnsi="Times New Roman" w:cs="Times New Roman"/>
          <w:sz w:val="28"/>
          <w:szCs w:val="28"/>
          <w:shd w:val="clear" w:color="auto" w:fill="FFFFFF"/>
        </w:rPr>
        <w:t>птичка и муравей</w:t>
      </w:r>
      <w:bookmarkEnd w:id="13"/>
      <w:r w:rsidRPr="00983FCC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71486C7A" wp14:editId="02767577">
            <wp:simplePos x="0" y="0"/>
            <wp:positionH relativeFrom="column">
              <wp:posOffset>4572000</wp:posOffset>
            </wp:positionH>
            <wp:positionV relativeFrom="paragraph">
              <wp:posOffset>36195</wp:posOffset>
            </wp:positionV>
            <wp:extent cx="1431925" cy="1242060"/>
            <wp:effectExtent l="19050" t="0" r="0" b="0"/>
            <wp:wrapTight wrapText="bothSides">
              <wp:wrapPolygon edited="0">
                <wp:start x="-287" y="0"/>
                <wp:lineTo x="-287" y="21202"/>
                <wp:lineTo x="21552" y="21202"/>
                <wp:lineTo x="21552" y="0"/>
                <wp:lineTo x="-287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Сошлись однажды ветер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адувало, птичка Славка и муравей Собирала. Разговорились и так подружились, что решили не разлучаться – одно и то же дело делать и в одном и том же доме жить. Вот пошли они искать себе работу. Идут, идут, дошли до огорода. Увидел их овощевод и спрашивает:</w:t>
      </w:r>
    </w:p>
    <w:p w:rsidR="00983FCC" w:rsidRPr="00983FCC" w:rsidRDefault="00983FCC" w:rsidP="00983FCC">
      <w:pPr>
        <w:widowControl w:val="0"/>
        <w:numPr>
          <w:ilvl w:val="0"/>
          <w:numId w:val="33"/>
        </w:numPr>
        <w:tabs>
          <w:tab w:val="left" w:pos="797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Куда, ребята, идете?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ветер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адувало за всех отвечает:</w:t>
      </w:r>
    </w:p>
    <w:p w:rsidR="00983FCC" w:rsidRPr="00983FCC" w:rsidRDefault="00983FCC" w:rsidP="00983FCC">
      <w:pPr>
        <w:widowControl w:val="0"/>
        <w:numPr>
          <w:ilvl w:val="0"/>
          <w:numId w:val="33"/>
        </w:numPr>
        <w:tabs>
          <w:tab w:val="left" w:pos="797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Идем искать себе работу.</w:t>
      </w:r>
    </w:p>
    <w:p w:rsidR="00983FCC" w:rsidRPr="00983FCC" w:rsidRDefault="00983FCC" w:rsidP="00983FCC">
      <w:pPr>
        <w:widowControl w:val="0"/>
        <w:numPr>
          <w:ilvl w:val="0"/>
          <w:numId w:val="34"/>
        </w:numPr>
        <w:tabs>
          <w:tab w:val="left" w:pos="634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Идите ко мне, – говорит овощевод. – Есть у меня работа: трещотку вертеть, кротов пугать, овощи от них спасать.</w:t>
      </w:r>
    </w:p>
    <w:p w:rsidR="00983FCC" w:rsidRPr="00983FCC" w:rsidRDefault="00983FCC" w:rsidP="00983FCC">
      <w:pPr>
        <w:widowControl w:val="0"/>
        <w:numPr>
          <w:ilvl w:val="0"/>
          <w:numId w:val="34"/>
        </w:numPr>
        <w:tabs>
          <w:tab w:val="left" w:pos="617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15851480" wp14:editId="2D7023CE">
            <wp:simplePos x="0" y="0"/>
            <wp:positionH relativeFrom="column">
              <wp:posOffset>0</wp:posOffset>
            </wp:positionH>
            <wp:positionV relativeFrom="paragraph">
              <wp:posOffset>205740</wp:posOffset>
            </wp:positionV>
            <wp:extent cx="1431925" cy="1173480"/>
            <wp:effectExtent l="19050" t="0" r="0" b="0"/>
            <wp:wrapTight wrapText="bothSides">
              <wp:wrapPolygon edited="0">
                <wp:start x="-287" y="0"/>
                <wp:lineTo x="-287" y="21390"/>
                <wp:lineTo x="21552" y="21390"/>
                <wp:lineTo x="21552" y="0"/>
                <wp:lineTo x="-287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работа как раз по мне, – сказал ветер.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все трое пришли на огород и видят: стоит кол, а на верхушке у него вертушка – трещотка.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дунет на нее ветер! Вертушка завертелась, затрещала, кол задрожал, а кроты под землей побежали с огорода прочь.</w:t>
      </w:r>
    </w:p>
    <w:p w:rsidR="00983FCC" w:rsidRPr="00983FCC" w:rsidRDefault="00983FCC" w:rsidP="00983FCC">
      <w:pPr>
        <w:widowControl w:val="0"/>
        <w:numPr>
          <w:ilvl w:val="0"/>
          <w:numId w:val="34"/>
        </w:numPr>
        <w:tabs>
          <w:tab w:val="left" w:pos="606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спасибо, – сказал овощевод, – оставайся у меня работать. А ветер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адувало отвечает:</w:t>
      </w:r>
    </w:p>
    <w:p w:rsidR="00983FCC" w:rsidRPr="00983FCC" w:rsidRDefault="00983FCC" w:rsidP="00983FCC">
      <w:pPr>
        <w:widowControl w:val="0"/>
        <w:numPr>
          <w:ilvl w:val="0"/>
          <w:numId w:val="34"/>
        </w:numPr>
        <w:tabs>
          <w:tab w:val="left" w:pos="61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все трое решили одно и то же дело делать и в одном и том же доме жить. Так пусть теперь мои товарищи попробуют подуть.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Птичка Славка села на трещотку, клюнула ее в крыло, но она – ни с места.</w:t>
      </w:r>
    </w:p>
    <w:p w:rsidR="00983FCC" w:rsidRPr="00983FCC" w:rsidRDefault="00983FCC" w:rsidP="00983FCC">
      <w:pPr>
        <w:widowControl w:val="0"/>
        <w:numPr>
          <w:ilvl w:val="0"/>
          <w:numId w:val="34"/>
        </w:numPr>
        <w:tabs>
          <w:tab w:val="left" w:pos="692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и плохая же ты работница, – сказал овощевод. А муравей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обирала говорит:</w:t>
      </w:r>
    </w:p>
    <w:p w:rsidR="00983FCC" w:rsidRPr="00983FCC" w:rsidRDefault="00983FCC" w:rsidP="00983FCC">
      <w:pPr>
        <w:widowControl w:val="0"/>
        <w:numPr>
          <w:ilvl w:val="0"/>
          <w:numId w:val="34"/>
        </w:numPr>
        <w:tabs>
          <w:tab w:val="left" w:pos="606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 пробовать не стану: сестрице не под силу – мне и подавно.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Делать нечего, простились друзья с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овощеводом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пошли дальше. Идут, идут, дошли до фруктового сада. Увидел их садовод и спрашивает:</w:t>
      </w:r>
    </w:p>
    <w:p w:rsidR="00983FCC" w:rsidRPr="00983FCC" w:rsidRDefault="00983FCC" w:rsidP="00983FCC">
      <w:pPr>
        <w:widowControl w:val="0"/>
        <w:numPr>
          <w:ilvl w:val="0"/>
          <w:numId w:val="34"/>
        </w:numPr>
        <w:tabs>
          <w:tab w:val="left" w:pos="639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Куда, ребята, идете? А птичка Славка за всех отвечает:</w:t>
      </w:r>
    </w:p>
    <w:p w:rsidR="00983FCC" w:rsidRPr="00983FCC" w:rsidRDefault="00983FCC" w:rsidP="00983FCC">
      <w:pPr>
        <w:widowControl w:val="0"/>
        <w:numPr>
          <w:ilvl w:val="0"/>
          <w:numId w:val="34"/>
        </w:numPr>
        <w:tabs>
          <w:tab w:val="left" w:pos="617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Идем искать себе работу.</w:t>
      </w:r>
    </w:p>
    <w:p w:rsidR="00983FCC" w:rsidRPr="00983FCC" w:rsidRDefault="00983FCC" w:rsidP="00983FCC">
      <w:pPr>
        <w:widowControl w:val="0"/>
        <w:numPr>
          <w:ilvl w:val="0"/>
          <w:numId w:val="34"/>
        </w:numPr>
        <w:tabs>
          <w:tab w:val="left" w:pos="596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Идите ко мне, – говорит садовод. – Есть у меня работа: с вредными жуками и гусеницами сражаться, фруктовые деревья спасать.</w:t>
      </w:r>
    </w:p>
    <w:p w:rsidR="00983FCC" w:rsidRPr="00983FCC" w:rsidRDefault="00983FCC" w:rsidP="00983FCC">
      <w:pPr>
        <w:widowControl w:val="0"/>
        <w:numPr>
          <w:ilvl w:val="0"/>
          <w:numId w:val="34"/>
        </w:numPr>
        <w:tabs>
          <w:tab w:val="left" w:pos="644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работа как раз по мне, – сказала птичка Славка.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все трое зашли в сад и видят: на деревьях сидят жуки и гусеницы и прогрызают в листьях дырки. Как налетит на них Славка! Жука за жуком хватает, гусеницу за гусеницей клюет!</w:t>
      </w:r>
    </w:p>
    <w:p w:rsidR="00983FCC" w:rsidRPr="00983FCC" w:rsidRDefault="00983FCC" w:rsidP="00983FCC">
      <w:pPr>
        <w:widowControl w:val="0"/>
        <w:numPr>
          <w:ilvl w:val="0"/>
          <w:numId w:val="34"/>
        </w:numPr>
        <w:tabs>
          <w:tab w:val="left" w:pos="63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спасибо! – сказал садовод, – оставайся у меня работать. А птичка Славка отвечает:</w:t>
      </w:r>
    </w:p>
    <w:p w:rsidR="00983FCC" w:rsidRPr="00983FCC" w:rsidRDefault="00983FCC" w:rsidP="00983FCC">
      <w:pPr>
        <w:widowControl w:val="0"/>
        <w:numPr>
          <w:ilvl w:val="0"/>
          <w:numId w:val="34"/>
        </w:numPr>
        <w:tabs>
          <w:tab w:val="left" w:pos="602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все трое решили одно и то же дело делать и в одном и том же доме жить. Так пусть теперь мои товарищи попробуют поклевать.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Ветер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адувало нацелился на жука, но вместо него сбил на землю яблоки.</w:t>
      </w:r>
    </w:p>
    <w:p w:rsidR="00983FCC" w:rsidRPr="00983FCC" w:rsidRDefault="00983FCC" w:rsidP="00983FCC">
      <w:pPr>
        <w:widowControl w:val="0"/>
        <w:numPr>
          <w:ilvl w:val="0"/>
          <w:numId w:val="35"/>
        </w:numPr>
        <w:tabs>
          <w:tab w:val="left" w:pos="622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и плохой же ты работник! – сказал садовод.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муравей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обирала говорит:</w:t>
      </w:r>
    </w:p>
    <w:p w:rsidR="00983FCC" w:rsidRPr="00983FCC" w:rsidRDefault="00983FCC" w:rsidP="00983FCC">
      <w:pPr>
        <w:widowControl w:val="0"/>
        <w:numPr>
          <w:ilvl w:val="0"/>
          <w:numId w:val="35"/>
        </w:numPr>
        <w:tabs>
          <w:tab w:val="left" w:pos="597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 пробовать не стану: братцу не под силу – мне и подавно.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Делать нечего, простились друзья с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садоводом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пошли дальше. Идут, идут, дошли до опушки леса. А им навстречу бабушка. Увидела их и спрашивает:</w:t>
      </w:r>
    </w:p>
    <w:p w:rsidR="00983FCC" w:rsidRPr="00983FCC" w:rsidRDefault="00983FCC" w:rsidP="00983FCC">
      <w:pPr>
        <w:widowControl w:val="0"/>
        <w:numPr>
          <w:ilvl w:val="0"/>
          <w:numId w:val="35"/>
        </w:numPr>
        <w:tabs>
          <w:tab w:val="left" w:pos="616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Куда, ребята, идете? А муравей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обирала за всех отвечает:</w:t>
      </w:r>
    </w:p>
    <w:p w:rsidR="00983FCC" w:rsidRPr="00983FCC" w:rsidRDefault="00983FCC" w:rsidP="00983FCC">
      <w:pPr>
        <w:widowControl w:val="0"/>
        <w:numPr>
          <w:ilvl w:val="0"/>
          <w:numId w:val="35"/>
        </w:numPr>
        <w:tabs>
          <w:tab w:val="left" w:pos="632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421A743F" wp14:editId="0BEA69A2">
            <wp:simplePos x="0" y="0"/>
            <wp:positionH relativeFrom="column">
              <wp:posOffset>4914900</wp:posOffset>
            </wp:positionH>
            <wp:positionV relativeFrom="paragraph">
              <wp:posOffset>38735</wp:posOffset>
            </wp:positionV>
            <wp:extent cx="1078230" cy="1431925"/>
            <wp:effectExtent l="19050" t="0" r="7620" b="0"/>
            <wp:wrapTight wrapText="bothSides">
              <wp:wrapPolygon edited="0">
                <wp:start x="-382" y="0"/>
                <wp:lineTo x="-382" y="21265"/>
                <wp:lineTo x="21753" y="21265"/>
                <wp:lineTo x="21753" y="0"/>
                <wp:lineTo x="-382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Идем искать себе работу. </w:t>
      </w:r>
    </w:p>
    <w:p w:rsidR="00983FCC" w:rsidRPr="00983FCC" w:rsidRDefault="00983FCC" w:rsidP="00983FCC">
      <w:pPr>
        <w:widowControl w:val="0"/>
        <w:numPr>
          <w:ilvl w:val="0"/>
          <w:numId w:val="35"/>
        </w:numPr>
        <w:tabs>
          <w:tab w:val="left" w:pos="63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Идите ко мне, – говорит бабушка, – полечите мои больные ноги.</w:t>
      </w:r>
    </w:p>
    <w:p w:rsidR="00983FCC" w:rsidRPr="00983FCC" w:rsidRDefault="00983FCC" w:rsidP="00983FCC">
      <w:pPr>
        <w:widowControl w:val="0"/>
        <w:numPr>
          <w:ilvl w:val="0"/>
          <w:numId w:val="35"/>
        </w:numPr>
        <w:tabs>
          <w:tab w:val="left" w:pos="659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работа как раз по мне, – сказал муравей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обирала, – я хороший доктор.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Влез бабушке на ногу. Впрыснул ей под кожу муравьиной кислоты.</w:t>
      </w:r>
    </w:p>
    <w:p w:rsidR="00983FCC" w:rsidRPr="00983FCC" w:rsidRDefault="00983FCC" w:rsidP="00983FCC">
      <w:pPr>
        <w:widowControl w:val="0"/>
        <w:numPr>
          <w:ilvl w:val="0"/>
          <w:numId w:val="35"/>
        </w:numPr>
        <w:tabs>
          <w:tab w:val="left" w:pos="621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спасибо, – сказала бабушка. – Оставайся у меня больных лечить. А муравей отвечает:</w:t>
      </w:r>
    </w:p>
    <w:p w:rsidR="00983FCC" w:rsidRPr="00983FCC" w:rsidRDefault="00983FCC" w:rsidP="00983FCC">
      <w:pPr>
        <w:widowControl w:val="0"/>
        <w:numPr>
          <w:ilvl w:val="0"/>
          <w:numId w:val="35"/>
        </w:numPr>
        <w:tabs>
          <w:tab w:val="left" w:pos="597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все трое решили одно и то же дело делать. Так пусть мои товарищи попробуют полечить. Но ветер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адувало и птичка Славка говорят:</w:t>
      </w:r>
    </w:p>
    <w:p w:rsidR="00983FCC" w:rsidRPr="00983FCC" w:rsidRDefault="00983FCC" w:rsidP="00983FCC">
      <w:pPr>
        <w:widowControl w:val="0"/>
        <w:numPr>
          <w:ilvl w:val="0"/>
          <w:numId w:val="35"/>
        </w:numPr>
        <w:tabs>
          <w:tab w:val="left" w:pos="65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и пробовать не станем: у нас нет никаких лекарств, нам нечем лечить. Делать нечего, простились друзья с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бабушкой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пошли дальше. Идут, идут и пришли в густой зеленый лес.</w:t>
      </w:r>
    </w:p>
    <w:p w:rsidR="00983FCC" w:rsidRPr="00983FCC" w:rsidRDefault="00983FCC" w:rsidP="00983FCC">
      <w:pPr>
        <w:widowControl w:val="0"/>
        <w:numPr>
          <w:ilvl w:val="0"/>
          <w:numId w:val="35"/>
        </w:numPr>
        <w:tabs>
          <w:tab w:val="left" w:pos="664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Куда, ребята, идете? – зашумел лес. А ветер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адувало, птичка Славка и муравей Собирала в один голос отвечают:</w:t>
      </w:r>
    </w:p>
    <w:p w:rsidR="00983FCC" w:rsidRPr="00983FCC" w:rsidRDefault="00983FCC" w:rsidP="00983FCC">
      <w:pPr>
        <w:widowControl w:val="0"/>
        <w:numPr>
          <w:ilvl w:val="0"/>
          <w:numId w:val="35"/>
        </w:numPr>
        <w:tabs>
          <w:tab w:val="left" w:pos="637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Идем искать себе работу.</w:t>
      </w:r>
    </w:p>
    <w:p w:rsidR="00983FCC" w:rsidRPr="00983FCC" w:rsidRDefault="00983FCC" w:rsidP="00983FCC">
      <w:pPr>
        <w:widowControl w:val="0"/>
        <w:numPr>
          <w:ilvl w:val="0"/>
          <w:numId w:val="35"/>
        </w:numPr>
        <w:tabs>
          <w:tab w:val="left" w:pos="606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Оставайтесь у меня, – сказал лес. – Есть у меня работа: разносить мои семена, а то они прорастут рядышком с растениями-матерями и всем будет тесно.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взглянул вверх и увидел: висят на деревьях под широкими листьями разные крылатки с семенами.</w:t>
      </w:r>
    </w:p>
    <w:p w:rsidR="00983FCC" w:rsidRPr="00983FCC" w:rsidRDefault="00983FCC" w:rsidP="00983FCC">
      <w:pPr>
        <w:widowControl w:val="0"/>
        <w:numPr>
          <w:ilvl w:val="0"/>
          <w:numId w:val="36"/>
        </w:numPr>
        <w:tabs>
          <w:tab w:val="left" w:pos="658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работа по мне, – сказал ветер. Сорвал с деревьев крылатки, закружил их в воздухе и унес.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Птичка посмотрела в лесную глушь и увидела: под деревьями растут кусты, а на них – ягоды.</w:t>
      </w:r>
    </w:p>
    <w:p w:rsidR="00983FCC" w:rsidRPr="00983FCC" w:rsidRDefault="00983FCC" w:rsidP="00983FCC">
      <w:pPr>
        <w:widowControl w:val="0"/>
        <w:numPr>
          <w:ilvl w:val="0"/>
          <w:numId w:val="36"/>
        </w:numPr>
        <w:tabs>
          <w:tab w:val="left" w:pos="630"/>
          <w:tab w:val="left" w:pos="1080"/>
          <w:tab w:val="left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 работа по мне, – сказала птичка. И стала клевать ягоды, а семена ронять на землю, подальше от кустов. А муравей смотрел на траву и видел на травинках разные семена, а у семян –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приростыши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3FCC" w:rsidRPr="00983FCC" w:rsidRDefault="00983FCC" w:rsidP="00983FCC">
      <w:pPr>
        <w:widowControl w:val="0"/>
        <w:numPr>
          <w:ilvl w:val="0"/>
          <w:numId w:val="36"/>
        </w:numPr>
        <w:tabs>
          <w:tab w:val="left" w:pos="617"/>
          <w:tab w:val="left" w:pos="1080"/>
          <w:tab w:val="left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работа по мне, – сказал муравей.</w:t>
      </w:r>
    </w:p>
    <w:p w:rsidR="00983FCC" w:rsidRPr="00983FCC" w:rsidRDefault="00983FCC" w:rsidP="00983FCC">
      <w:pPr>
        <w:widowControl w:val="0"/>
        <w:tabs>
          <w:tab w:val="left" w:pos="12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он пополз по травинкам за семенами. Белые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приростыши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отгрызал от семян и ел, а семена по земле растаскивал. Так и остались друзья в лесу. Все делают одно и то же дело: семена лесные сеют. Все живут в одном и том же доме: ветер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адувало – между ветками деревьев, в третьем этаже, птичка Славка – на кустах, во втором этаже, муравей Собирала – на земле, в первом </w:t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этаже.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Вопросы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Попросите детей закончить предложения: </w:t>
      </w:r>
    </w:p>
    <w:p w:rsidR="00983FCC" w:rsidRPr="00983FCC" w:rsidRDefault="00983FCC" w:rsidP="00983FCC">
      <w:pPr>
        <w:widowControl w:val="0"/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бы в лесу не дул ветер, то... </w:t>
      </w:r>
    </w:p>
    <w:p w:rsidR="00983FCC" w:rsidRPr="00983FCC" w:rsidRDefault="00983FCC" w:rsidP="00983FCC">
      <w:pPr>
        <w:widowControl w:val="0"/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бы из леса улетели птицы, то... </w:t>
      </w:r>
    </w:p>
    <w:p w:rsidR="00983FCC" w:rsidRPr="00983FCC" w:rsidRDefault="00983FCC" w:rsidP="00983FCC">
      <w:pPr>
        <w:widowControl w:val="0"/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бы в лесу не жили муравьи, то...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бы закончилась эта сказка, если бы мудрый лес не пригласил трех друзей к себе на работу?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Представьте, что трое друзей посеяли новый лес. Нарисуйте этот лес и расскажите о его обитателях.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Семена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каких деревьев, кустарников и растений чаще всего сеет ветер? Какие семена чаще всего сеются птицами и муравьями?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14" w:name="bookmark26"/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83F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Экологическая сказка «Заблуждение тополя»</w:t>
      </w:r>
      <w:bookmarkEnd w:id="14"/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3AE33009" wp14:editId="38B6AE59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1104265" cy="1431925"/>
            <wp:effectExtent l="19050" t="0" r="635" b="0"/>
            <wp:wrapTight wrapText="bothSides">
              <wp:wrapPolygon edited="0">
                <wp:start x="-373" y="0"/>
                <wp:lineTo x="-373" y="21265"/>
                <wp:lineTo x="21612" y="21265"/>
                <wp:lineTo x="21612" y="0"/>
                <wp:lineTo x="-373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Старый тополь, росший в центральном городском парке возле теплиц ботанического сада, чего только не повидал на своем веку. Он знал такие диковинные растения, какие и в джунглях нелегко встретить. Старый тополь любил подумать об удивительном мире природы. Как-то летним ясным днем он рассуждал:</w:t>
      </w:r>
    </w:p>
    <w:p w:rsidR="00983FCC" w:rsidRPr="00983FCC" w:rsidRDefault="00983FCC" w:rsidP="00983FCC">
      <w:pPr>
        <w:widowControl w:val="0"/>
        <w:numPr>
          <w:ilvl w:val="0"/>
          <w:numId w:val="37"/>
        </w:numPr>
        <w:tabs>
          <w:tab w:val="left" w:pos="597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деревья и растения нужны и полезны. Каждый чем-то ценен для других. Только вот кактусы – изгои. Ну скапливают воду, так ведь она им самим нужна, чтобы в пустыне от жажды не умереть. А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попробуй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дотронься до них – колючие! Не растения, а эгоисты какие-то.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Как-будто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совсем не из нашего благородного царства растений.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Каждое воскресенье в этом городком парке летом устраивали цирковые представления. В этом году в представлениях принимал участие дрессировщик верблюдов. У него была целая упряжка верблюдов. Что только не выделывали эти умные животные!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Однажды к вечеру верблюдов выпустили из цирка в парк, погулять. Верблюды – животные спокойные, они устроились под тополями и мирно задремали, иногда тихо переговариваясь друг с другом. К ним-то и обратился тополь со своими речами:</w:t>
      </w:r>
    </w:p>
    <w:p w:rsidR="00983FCC" w:rsidRPr="00983FCC" w:rsidRDefault="00983FCC" w:rsidP="00983FCC">
      <w:pPr>
        <w:widowControl w:val="0"/>
        <w:numPr>
          <w:ilvl w:val="0"/>
          <w:numId w:val="37"/>
        </w:numPr>
        <w:tabs>
          <w:tab w:val="left" w:pos="65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ведь, любезные, кажется, родом из пустыни? Я очень ценю и уважаю деревья и цветы. Только вот никак не пойму, для чего существуют кактусы?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Верблюды задумались и, в свою очередь, спросили:</w:t>
      </w:r>
    </w:p>
    <w:p w:rsidR="00983FCC" w:rsidRPr="00983FCC" w:rsidRDefault="00983FCC" w:rsidP="00983FCC">
      <w:pPr>
        <w:widowControl w:val="0"/>
        <w:numPr>
          <w:ilvl w:val="0"/>
          <w:numId w:val="37"/>
        </w:numPr>
        <w:tabs>
          <w:tab w:val="left" w:pos="64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ты думаешь, тополь, что было бы в городе, если бы в нем тополей не было?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Тополь рассмеялся:</w:t>
      </w:r>
    </w:p>
    <w:p w:rsidR="00983FCC" w:rsidRPr="00983FCC" w:rsidRDefault="00983FCC" w:rsidP="00983FCC">
      <w:pPr>
        <w:widowControl w:val="0"/>
        <w:numPr>
          <w:ilvl w:val="0"/>
          <w:numId w:val="37"/>
        </w:numPr>
        <w:tabs>
          <w:tab w:val="left" w:pos="64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люди задохнулись бы от грязи и пыли! Мои листочки воздух очищают, копоть и сажу впитывают. Не говоря уже о тени и прохладе, которые моя густая крона дает. Нет для города дерева нужнее и полезнее!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Верблюды гордо проговорили:</w:t>
      </w:r>
    </w:p>
    <w:p w:rsidR="00983FCC" w:rsidRPr="00983FCC" w:rsidRDefault="00983FCC" w:rsidP="00983FCC">
      <w:pPr>
        <w:widowControl w:val="0"/>
        <w:numPr>
          <w:ilvl w:val="0"/>
          <w:numId w:val="38"/>
        </w:numPr>
        <w:tabs>
          <w:tab w:val="left" w:pos="62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для пустыни нет нужнее и полезнее кактуса! Для многих людей пустыни эти растения – основная пища! Чего только не делают люди из кактуса: из стеблей – вкусные супы и салаты; из сочных плодов – компоты и джемы! Из семян кактуса варят кашу – вкусную и питательную. Но самая ценное в кактусе – его накопленная влага! Скольких она спасла от жажды в жаркой пустыне! Молодец, кактус, колючками он прекрасно свой резервуар охраняет от животных и от жары ими же спасается. Колючки влагу почти не испаряют, не то, что листья. Один наш знакомый кактус больше года жажду утоляет из собственных запасов влаги, да еще и с другими делится!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Кактусы – наши лучшие друзья. Мы, подобно им, очень долго можем без воды обходиться. Зато, как увидим ручей, можем выпить десять ведер сразу; жажду утоляем и запасы делаем. Нам, как и кактусу, запасы воды нужны. Мы в пустыне для людей незаменимым транспортом служим. В пустыне с нами удобно: не нужно беспокоиться, что от жажды умрем. И выносливы мы, как и кактусы.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Услышав все это, тополь воскликнул:</w:t>
      </w:r>
    </w:p>
    <w:p w:rsidR="00983FCC" w:rsidRPr="00983FCC" w:rsidRDefault="00983FCC" w:rsidP="00983FCC">
      <w:pPr>
        <w:widowControl w:val="0"/>
        <w:numPr>
          <w:ilvl w:val="0"/>
          <w:numId w:val="38"/>
        </w:numPr>
        <w:tabs>
          <w:tab w:val="left" w:pos="61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Хотел бы я поближе с кактусом познакомиться! Не знал, что мы с ним братья. Он – самое нужное и полезное растение пустыни, а я – гордость и украшение любого города.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Вопросы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бывают ли в природе ненужные деревья или растения? Какое дерево или растение вы считаете самым нужным и полезным для человека?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есть ли что-то общее между тополем и кактусом?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Представьте, что тополь и кактус однажды познакомились и подружились.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83F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Экологическая сказка «Весенние голоса»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березах набухли почки, а на крыльях скворцов еще белел снег. </w:t>
      </w:r>
      <w:r w:rsidRPr="00983F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534B6772" wp14:editId="0ECC5576">
            <wp:simplePos x="0" y="0"/>
            <wp:positionH relativeFrom="column">
              <wp:posOffset>4572000</wp:posOffset>
            </wp:positionH>
            <wp:positionV relativeFrom="paragraph">
              <wp:posOffset>114300</wp:posOffset>
            </wp:positionV>
            <wp:extent cx="1431925" cy="966470"/>
            <wp:effectExtent l="19050" t="0" r="0" b="0"/>
            <wp:wrapTight wrapText="bothSides">
              <wp:wrapPolygon edited="0">
                <wp:start x="-287" y="0"/>
                <wp:lineTo x="-287" y="21288"/>
                <wp:lineTo x="21552" y="21288"/>
                <wp:lineTo x="21552" y="0"/>
                <wp:lineTo x="-287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качал голые ветки. Почки на них были еще маленькие, но им хотелось расти.</w:t>
      </w:r>
    </w:p>
    <w:p w:rsidR="00983FCC" w:rsidRPr="00983FCC" w:rsidRDefault="00983FCC" w:rsidP="00983FCC">
      <w:pPr>
        <w:widowControl w:val="0"/>
        <w:numPr>
          <w:ilvl w:val="0"/>
          <w:numId w:val="39"/>
        </w:numPr>
        <w:tabs>
          <w:tab w:val="left" w:pos="604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уже? – спросила одна почка свою соседку.</w:t>
      </w:r>
    </w:p>
    <w:p w:rsidR="00983FCC" w:rsidRPr="00983FCC" w:rsidRDefault="00983FCC" w:rsidP="00983FCC">
      <w:pPr>
        <w:widowControl w:val="0"/>
        <w:numPr>
          <w:ilvl w:val="0"/>
          <w:numId w:val="39"/>
        </w:numPr>
        <w:tabs>
          <w:tab w:val="left" w:pos="631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нельзя, – ответила та. – На земле еще снег лежит, да воздух холодный.</w:t>
      </w:r>
    </w:p>
    <w:p w:rsidR="00983FCC" w:rsidRPr="00983FCC" w:rsidRDefault="00983FCC" w:rsidP="00983FCC">
      <w:pPr>
        <w:widowControl w:val="0"/>
        <w:numPr>
          <w:ilvl w:val="0"/>
          <w:numId w:val="39"/>
        </w:numPr>
        <w:tabs>
          <w:tab w:val="left" w:pos="602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когда будет можно? Соседняя почка закачалась вместе с веткой:</w:t>
      </w:r>
    </w:p>
    <w:p w:rsidR="00983FCC" w:rsidRPr="00983FCC" w:rsidRDefault="00983FCC" w:rsidP="00983FCC">
      <w:pPr>
        <w:widowControl w:val="0"/>
        <w:numPr>
          <w:ilvl w:val="0"/>
          <w:numId w:val="39"/>
        </w:numPr>
        <w:tabs>
          <w:tab w:val="left" w:pos="666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скажет.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земле под снегом лежали рядышком два зернышка. Им было холодно, но тоже хотелось расти.</w:t>
      </w:r>
    </w:p>
    <w:p w:rsidR="00983FCC" w:rsidRPr="00983FCC" w:rsidRDefault="00983FCC" w:rsidP="00983FCC">
      <w:pPr>
        <w:widowControl w:val="0"/>
        <w:numPr>
          <w:ilvl w:val="0"/>
          <w:numId w:val="39"/>
        </w:numPr>
        <w:tabs>
          <w:tab w:val="left" w:pos="722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уже? – спросило одно зернышко у другого.</w:t>
      </w:r>
    </w:p>
    <w:p w:rsidR="00983FCC" w:rsidRPr="00983FCC" w:rsidRDefault="00983FCC" w:rsidP="00983FCC">
      <w:pPr>
        <w:widowControl w:val="0"/>
        <w:numPr>
          <w:ilvl w:val="0"/>
          <w:numId w:val="39"/>
        </w:numPr>
        <w:tabs>
          <w:tab w:val="left" w:pos="652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Нельзя. Земля еще не оттаяла.</w:t>
      </w:r>
    </w:p>
    <w:p w:rsidR="00983FCC" w:rsidRPr="00983FCC" w:rsidRDefault="00983FCC" w:rsidP="00983FCC">
      <w:pPr>
        <w:widowControl w:val="0"/>
        <w:numPr>
          <w:ilvl w:val="0"/>
          <w:numId w:val="39"/>
        </w:numPr>
        <w:tabs>
          <w:tab w:val="left" w:pos="732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когда будет можно? Второе зернышко прислушалось и ответило:</w:t>
      </w:r>
    </w:p>
    <w:p w:rsidR="00983FCC" w:rsidRPr="00983FCC" w:rsidRDefault="00983FCC" w:rsidP="00983FCC">
      <w:pPr>
        <w:widowControl w:val="0"/>
        <w:numPr>
          <w:ilvl w:val="0"/>
          <w:numId w:val="39"/>
        </w:numPr>
        <w:tabs>
          <w:tab w:val="left" w:pos="662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скажет.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Река была покрыта льдом. Зарывшись в тину, на дне дремали рыбы. Им тоже хотелось всплыть на поверхность, поиграть, половить мушек.</w:t>
      </w:r>
    </w:p>
    <w:p w:rsidR="00983FCC" w:rsidRPr="00983FCC" w:rsidRDefault="00983FCC" w:rsidP="00983FCC">
      <w:pPr>
        <w:widowControl w:val="0"/>
        <w:numPr>
          <w:ilvl w:val="0"/>
          <w:numId w:val="39"/>
        </w:numPr>
        <w:tabs>
          <w:tab w:val="left" w:pos="718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уже? – спросила одна рыбка свою подружку.</w:t>
      </w:r>
    </w:p>
    <w:p w:rsidR="00983FCC" w:rsidRPr="00983FCC" w:rsidRDefault="00983FCC" w:rsidP="00983FCC">
      <w:pPr>
        <w:widowControl w:val="0"/>
        <w:numPr>
          <w:ilvl w:val="0"/>
          <w:numId w:val="39"/>
        </w:numPr>
        <w:tabs>
          <w:tab w:val="left" w:pos="614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ты, – ответила та. – Река еще не вскрылась.</w:t>
      </w:r>
    </w:p>
    <w:p w:rsidR="00983FCC" w:rsidRPr="00983FCC" w:rsidRDefault="00983FCC" w:rsidP="00983FCC">
      <w:pPr>
        <w:widowControl w:val="0"/>
        <w:numPr>
          <w:ilvl w:val="0"/>
          <w:numId w:val="39"/>
        </w:numPr>
        <w:tabs>
          <w:tab w:val="left" w:pos="718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когда будет можно? Вторая рыбка снова прислушалась и ответила:</w:t>
      </w:r>
    </w:p>
    <w:p w:rsidR="00983FCC" w:rsidRPr="00983FCC" w:rsidRDefault="00983FCC" w:rsidP="00983FCC">
      <w:pPr>
        <w:widowControl w:val="0"/>
        <w:numPr>
          <w:ilvl w:val="0"/>
          <w:numId w:val="39"/>
        </w:numPr>
        <w:tabs>
          <w:tab w:val="left" w:pos="647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 скажет.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все ждали: почки, зернышки, рыбки – все ждали дня,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наконец будет можно.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этот день настал: выглянуло яркое теплое солнышко и улыбнулось всем. Из далеких краев возвратились на родину певуньи-птички и весело запорхали вокруг своих гнезд.</w:t>
      </w:r>
    </w:p>
    <w:p w:rsidR="00983FCC" w:rsidRPr="00983FCC" w:rsidRDefault="00983FCC" w:rsidP="00983FCC">
      <w:pPr>
        <w:widowControl w:val="0"/>
        <w:numPr>
          <w:ilvl w:val="0"/>
          <w:numId w:val="40"/>
        </w:numPr>
        <w:tabs>
          <w:tab w:val="left" w:pos="663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Чувствуешь, – спросила березовая почка, – какой теплый ветер? Теперь можно расти.</w:t>
      </w:r>
    </w:p>
    <w:p w:rsidR="00983FCC" w:rsidRPr="00983FCC" w:rsidRDefault="00983FCC" w:rsidP="00983FCC">
      <w:pPr>
        <w:widowControl w:val="0"/>
        <w:numPr>
          <w:ilvl w:val="0"/>
          <w:numId w:val="40"/>
        </w:numPr>
        <w:tabs>
          <w:tab w:val="left" w:pos="649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Слышишь? – сказало зернышко. – Ручейки звенят. Теперь можно расти! 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реке стремительно поплыли огромные глыбы льда. Они ударялись друг о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друга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и, казалось, пели:</w:t>
      </w:r>
    </w:p>
    <w:p w:rsidR="00983FCC" w:rsidRPr="00983FCC" w:rsidRDefault="00983FCC" w:rsidP="00983FCC">
      <w:pPr>
        <w:widowControl w:val="0"/>
        <w:numPr>
          <w:ilvl w:val="0"/>
          <w:numId w:val="40"/>
        </w:numPr>
        <w:tabs>
          <w:tab w:val="left" w:pos="776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-ж-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жно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-ж-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жно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Вопросы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Каких птиц, насекомых, зверей, какие деревья, цветы и растения вы могли бы назвать будильниками природы весной? Нарисуйте эти весенние будильники и расскажите о них.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вы думаете, кто же разбудил на самом деле героев этой сказки? Нарисуйте всех персонажей сказки.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Закончите предложения:</w:t>
      </w:r>
    </w:p>
    <w:p w:rsidR="00983FCC" w:rsidRPr="00983FCC" w:rsidRDefault="00983FCC" w:rsidP="00983FCC">
      <w:pPr>
        <w:widowControl w:val="0"/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Почки на деревьях начинают распускаться, когда...</w:t>
      </w:r>
    </w:p>
    <w:p w:rsidR="00983FCC" w:rsidRPr="00983FCC" w:rsidRDefault="00983FCC" w:rsidP="00983FCC">
      <w:pPr>
        <w:widowControl w:val="0"/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Семена и зернышки начинают прорастать из земли, когда...</w:t>
      </w:r>
    </w:p>
    <w:p w:rsidR="00983FCC" w:rsidRPr="00983FCC" w:rsidRDefault="00983FCC" w:rsidP="00983FCC">
      <w:pPr>
        <w:widowControl w:val="0"/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Рыбы на дне рек просыпаются, когда... </w:t>
      </w:r>
    </w:p>
    <w:p w:rsidR="00983FCC" w:rsidRPr="00983FCC" w:rsidRDefault="00983FCC" w:rsidP="00983FCC">
      <w:pPr>
        <w:widowControl w:val="0"/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Птицы начинают возвращаться из дальних стран, когда...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pacing w:val="10"/>
          <w:sz w:val="28"/>
          <w:szCs w:val="28"/>
          <w:shd w:val="clear" w:color="auto" w:fill="FFFFFF"/>
        </w:rPr>
      </w:pPr>
      <w:bookmarkStart w:id="15" w:name="bookmark30"/>
    </w:p>
    <w:bookmarkEnd w:id="15"/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83FCC">
        <w:rPr>
          <w:rFonts w:ascii="Times New Roman" w:hAnsi="Times New Roman" w:cs="Times New Roman"/>
          <w:spacing w:val="10"/>
          <w:sz w:val="28"/>
          <w:szCs w:val="28"/>
          <w:shd w:val="clear" w:color="auto" w:fill="FFFFFF"/>
        </w:rPr>
        <w:t>Экологическая сказка «Капелька сока»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4FF74990" wp14:editId="5CCDEDE8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1035050" cy="1431925"/>
            <wp:effectExtent l="19050" t="0" r="0" b="0"/>
            <wp:wrapTight wrapText="bothSides">
              <wp:wrapPolygon edited="0">
                <wp:start x="-398" y="0"/>
                <wp:lineTo x="-398" y="21265"/>
                <wp:lineTo x="21467" y="21265"/>
                <wp:lineTo x="21467" y="0"/>
                <wp:lineTo x="-398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колодины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маленький муравейник. Из снега вытаял, обсох на припеке и ожил. На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куполе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словно горстка гречневой крупы насыпана – это выползли и греются вялые еще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муравьишки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Если положить на этот «гречневый блин» ладонь, то почувствуешь, как закопошатся они под ладонью, завозятся. Поднеси потом ладонь к носу – и ударит в нос муравьиный спирт. Так голову и прояснит –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получше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нашатыря!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Непонятная какая-то суета у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муравьишек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Кто лежмя лежит, а кто со всех ног бежит. Э, да у них беда!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Здоровые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выносят из муравейника ослабевших и складывают на припеке... Иные носильщики и сами еле ноги передвигают, но старательно волочат совсем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ослабевших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Вот один </w:t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притащил больного, положил на солнце и сам рядом приткнулся и замер. Весь купол уложен больными и мертвыми.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Погибшим уже ничего не поможет, а вот отощавшим сейчас бы поесть немножко. Да что поешь, если вокруг снег еще – ни мух, ни гусениц, ни жуков. Можно бы им хлебных крошек бросить, да они их не едят.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Можно, конечно, просто перешагнуть и уйти – подумаешь,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муравьишки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Или сделать вид, что ничего не заметил, не увидел, что погибают. Но тогда эти вот ослабевшие, что сегодня выносят на солнце совсем больных, завтра сами погибнут: одним солнцем ведь сыт не будешь.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Что-то бы надо придумать тут.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Растерянно я провел рукой по лбу, той самой, что притронулся к муравейнику. Ударил в нос муравьиный спирт – и в голове просветлело. Как я сразу не догадался! Береза ведь рядом растет, кора у нее прямо набухла от сока, порозовела – только ткни – и закапает целебный сок! Поскорее проткнул я бересту с солнечной стороны – взбухли большие капли.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Муравьишка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полз по коре, сразу насторожился, усами зашевелил, свернул к ближней капельке и приник. Брюшко у него раздувается, раздувается, расходятся на брюшке блестящие хитиновые ободки – как обручи на бочонке. Напился по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самые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жвалы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припустил со всех своих шести ног к муравейнику. А чтобы еще быстрей, вдруг ножки поджал и грохнулся прямо вниз. Тут к нему встречные подбежали, заговорили наперебой, мельтеша усами и лапками, – словно глухонемые на пальцах.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уже толпой бегут на березу сок пить. Сами напились и кинулись к муравейнику с больными скорей делиться. Что ж, таким и помочь приятно. Подумаешь, дырочки прокрутить – и муравейник спасен. Да и неловко просто уйти. Муравьи больным помогают – а ты? Ведь не хуже ты муравья. Человек же ты, не букашка.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Вопросы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Понаблюдайте за лесными муравейниками. Как ведут себя муравьи в разное время года?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прогулки по весеннему лесу приложите ладонь к муравейнику, а затем понюхайте ее. Опишите свои ощущения.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вы думаете, трудно ли муравьям зимой приходится? Чем они питаются в своих домах-муравейниках под снегом?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Жалели ли вы каких-либо насекомых в лесу?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16" w:name="bookmark32"/>
      <w:r w:rsidRPr="00983FCC">
        <w:rPr>
          <w:rFonts w:ascii="Times New Roman" w:hAnsi="Times New Roman" w:cs="Times New Roman"/>
          <w:spacing w:val="10"/>
          <w:sz w:val="28"/>
          <w:szCs w:val="28"/>
          <w:shd w:val="clear" w:color="auto" w:fill="FFFFFF"/>
        </w:rPr>
        <w:t>Экологическая сказка «</w:t>
      </w:r>
      <w:proofErr w:type="spellStart"/>
      <w:r w:rsidRPr="00983FCC">
        <w:rPr>
          <w:rFonts w:ascii="Times New Roman" w:hAnsi="Times New Roman" w:cs="Times New Roman"/>
          <w:spacing w:val="10"/>
          <w:sz w:val="28"/>
          <w:szCs w:val="28"/>
          <w:shd w:val="clear" w:color="auto" w:fill="FFFFFF"/>
        </w:rPr>
        <w:t>Лягушкина</w:t>
      </w:r>
      <w:proofErr w:type="spellEnd"/>
      <w:r w:rsidRPr="00983FCC">
        <w:rPr>
          <w:rFonts w:ascii="Times New Roman" w:hAnsi="Times New Roman" w:cs="Times New Roman"/>
          <w:spacing w:val="10"/>
          <w:sz w:val="28"/>
          <w:szCs w:val="28"/>
          <w:shd w:val="clear" w:color="auto" w:fill="FFFFFF"/>
        </w:rPr>
        <w:t xml:space="preserve"> колыбель»</w:t>
      </w:r>
      <w:bookmarkEnd w:id="16"/>
    </w:p>
    <w:p w:rsidR="00983FCC" w:rsidRPr="00983FCC" w:rsidRDefault="00983FCC" w:rsidP="00983FCC">
      <w:pPr>
        <w:widowControl w:val="0"/>
        <w:tabs>
          <w:tab w:val="left" w:pos="182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632CB9E4" wp14:editId="45E44D26">
            <wp:simplePos x="0" y="0"/>
            <wp:positionH relativeFrom="column">
              <wp:posOffset>4572000</wp:posOffset>
            </wp:positionH>
            <wp:positionV relativeFrom="paragraph">
              <wp:posOffset>55245</wp:posOffset>
            </wp:positionV>
            <wp:extent cx="1431925" cy="1371600"/>
            <wp:effectExtent l="19050" t="0" r="0" b="0"/>
            <wp:wrapTight wrapText="bothSides">
              <wp:wrapPolygon edited="0">
                <wp:start x="-287" y="0"/>
                <wp:lineTo x="-287" y="21300"/>
                <wp:lineTo x="21552" y="21300"/>
                <wp:lineTo x="21552" y="0"/>
                <wp:lineTo x="-287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Лилии колыхались на волнах, как белые розы. Казалось, они были </w:t>
      </w:r>
      <w:r w:rsidRPr="00983FC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>выточены</w:t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блестящего гипса. Зеленые листики поддерживали их, словно чашечки из зеленой яшмы. Посреди белых лодочек-лепестков, на крохотном зеленом кувшинчике, сидела пятнистая лягушка. Она ловила своим острым язычком мохнатых шмелей и стрекоз, которые опускались в белые лодочки. </w:t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Алые лучи солнца заплясали на волнах. Лепестки медленно и плавно прижались друг к другу, пушистой бахромой сомкнулись над лягушкой: зеленые чашелистики плотно обняли бутон, и крохотный кувшинчик ушел под воду.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утром, как только засеребрилось солнце, цветок лилии снова поднялся на поверхность озера. Лепестки развернулись. Лягушка зевнула и стала ждать насекомых. Вечером, когда шарик лилии опустился спать под воду, я потянул его за длинную губчатую ножку и вынул лягушку из белой колыбели. Оказывается, лягушка была Василисой Премудрой. Какой-то хищник, то ли рыба, то ли рак, прокусил ей лапку, и, чтобы вылечиться, она отсиживалась в беломраморном дворце. Я не стал мешать ей: снова посадил на зеленый кувшинчик и плотно закрыл тугие лаковые дверки плавучей колыбели.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Вопросы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Нарисуйте лилию из сказки. С чем вы сравнили бы этот цветок?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еще цветы могут служить колыбелью для разных обитателей леса? Нарисуйте их.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pacing w:val="10"/>
          <w:sz w:val="28"/>
          <w:szCs w:val="28"/>
          <w:shd w:val="clear" w:color="auto" w:fill="FFFFFF"/>
        </w:rPr>
      </w:pPr>
      <w:bookmarkStart w:id="17" w:name="bookmark34"/>
    </w:p>
    <w:bookmarkEnd w:id="17"/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mallCaps/>
          <w:sz w:val="28"/>
          <w:szCs w:val="28"/>
        </w:rPr>
      </w:pPr>
      <w:r w:rsidRPr="00983FCC">
        <w:rPr>
          <w:rFonts w:ascii="Times New Roman" w:hAnsi="Times New Roman" w:cs="Times New Roman"/>
          <w:spacing w:val="10"/>
          <w:sz w:val="28"/>
          <w:szCs w:val="28"/>
          <w:shd w:val="clear" w:color="auto" w:fill="FFFFFF"/>
        </w:rPr>
        <w:t>Экологическая сказка «Синий шалашик»</w:t>
      </w:r>
    </w:p>
    <w:p w:rsidR="00983FCC" w:rsidRPr="00983FCC" w:rsidRDefault="00983FCC" w:rsidP="00983FCC">
      <w:pPr>
        <w:widowControl w:val="0"/>
        <w:tabs>
          <w:tab w:val="left" w:pos="157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Мушонок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родился рано утром и сразу стал летать над поляной. Маму свою он, и конечно, не знал, никогда не видел. Да и родители не нужны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мушатам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они летать могут, едва появляются на свет.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6270852B" wp14:editId="11B19EB6">
            <wp:simplePos x="0" y="0"/>
            <wp:positionH relativeFrom="column">
              <wp:posOffset>0</wp:posOffset>
            </wp:positionH>
            <wp:positionV relativeFrom="paragraph">
              <wp:posOffset>-41910</wp:posOffset>
            </wp:positionV>
            <wp:extent cx="1431925" cy="1380490"/>
            <wp:effectExtent l="19050" t="0" r="0" b="0"/>
            <wp:wrapTight wrapText="bothSides">
              <wp:wrapPolygon edited="0">
                <wp:start x="-287" y="0"/>
                <wp:lineTo x="-287" y="21163"/>
                <wp:lineTo x="21552" y="21163"/>
                <wp:lineTo x="21552" y="0"/>
                <wp:lineTo x="-287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Мушонок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летал над поляной и всему радовался. И тому, что он умеет летать. И тому, что ярко светит солнышко. И тому, что на полянке много цветов, а в каждом цветке – сладкий сок! Летал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Мушонок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летал и не заметил, как набежали тучи. Холодно ему стало... И он, наверно, заплакал бы, если бы не увидел бабочку.</w:t>
      </w:r>
    </w:p>
    <w:p w:rsidR="00983FCC" w:rsidRPr="00983FCC" w:rsidRDefault="00983FCC" w:rsidP="00983FCC">
      <w:pPr>
        <w:widowControl w:val="0"/>
        <w:numPr>
          <w:ilvl w:val="0"/>
          <w:numId w:val="41"/>
        </w:numPr>
        <w:tabs>
          <w:tab w:val="left" w:pos="663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Эй,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Мушонок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Ты чего сидишь? – крикнула бабочка. – Сейчас пойдет дождь, у тебя намокнут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крылышки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ты обязательно пропадешь!</w:t>
      </w:r>
    </w:p>
    <w:p w:rsidR="00983FCC" w:rsidRPr="00983FCC" w:rsidRDefault="00983FCC" w:rsidP="00983FCC">
      <w:pPr>
        <w:widowControl w:val="0"/>
        <w:numPr>
          <w:ilvl w:val="0"/>
          <w:numId w:val="41"/>
        </w:numPr>
        <w:tabs>
          <w:tab w:val="left" w:pos="606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знаю! – сказал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Мушонок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слезы сами собой полились у него из глаз. – Я обязательно пропаду.</w:t>
      </w:r>
    </w:p>
    <w:p w:rsidR="00983FCC" w:rsidRPr="00983FCC" w:rsidRDefault="00983FCC" w:rsidP="00983FCC">
      <w:pPr>
        <w:widowControl w:val="0"/>
        <w:numPr>
          <w:ilvl w:val="0"/>
          <w:numId w:val="41"/>
        </w:numPr>
        <w:tabs>
          <w:tab w:val="left" w:pos="612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ты не хочешь пропадать?</w:t>
      </w:r>
    </w:p>
    <w:p w:rsidR="00983FCC" w:rsidRPr="00983FCC" w:rsidRDefault="00983FCC" w:rsidP="00983FCC">
      <w:pPr>
        <w:widowControl w:val="0"/>
        <w:numPr>
          <w:ilvl w:val="0"/>
          <w:numId w:val="41"/>
        </w:numPr>
        <w:tabs>
          <w:tab w:val="left" w:pos="617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хочу пропадать.</w:t>
      </w:r>
    </w:p>
    <w:p w:rsidR="00983FCC" w:rsidRPr="00983FCC" w:rsidRDefault="00983FCC" w:rsidP="00983FCC">
      <w:pPr>
        <w:widowControl w:val="0"/>
        <w:numPr>
          <w:ilvl w:val="0"/>
          <w:numId w:val="41"/>
        </w:numPr>
        <w:tabs>
          <w:tab w:val="left" w:pos="617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 лети за мной! – крикнула бабочка.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Мушонок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сразу перестал плакать и полетел за бабочкой. А бабочка сидела на синем, похожем на шалашик, цветочке.</w:t>
      </w:r>
    </w:p>
    <w:p w:rsidR="00983FCC" w:rsidRPr="00983FCC" w:rsidRDefault="00983FCC" w:rsidP="00983FCC">
      <w:pPr>
        <w:widowControl w:val="0"/>
        <w:tabs>
          <w:tab w:val="left" w:pos="615"/>
          <w:tab w:val="left" w:pos="12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Залезай сюда! – крикнула бабочка и забралась в цветок.</w:t>
      </w:r>
    </w:p>
    <w:p w:rsidR="00983FCC" w:rsidRPr="00983FCC" w:rsidRDefault="00983FCC" w:rsidP="00983FCC">
      <w:pPr>
        <w:widowControl w:val="0"/>
        <w:tabs>
          <w:tab w:val="left" w:pos="12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Мушонок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за ней. И сразу ему стало тепло. Повеселел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Мушонок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начал оглядываться вокруг, но никого не увидел – очень уж темно было в шалашике! Хотел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Мушонок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спросить, кто же тут есть, да не сумел: что-то сильно ударило по шалашику снаружи. Один раз, потом другой. Потом – еще. Сначала – медленно. Т-у-к! Т-у-к!.. А потом все быстрее: тук-тук-тук-</w:t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тук...</w:t>
      </w:r>
    </w:p>
    <w:p w:rsidR="00983FCC" w:rsidRPr="00983FCC" w:rsidRDefault="00983FCC" w:rsidP="00983FCC">
      <w:pPr>
        <w:widowControl w:val="0"/>
        <w:tabs>
          <w:tab w:val="left" w:pos="12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знал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Мушонок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это дождик стучит по крыше синего шалашика: кап-кап-кап...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Мушонок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заметил, как заснул. А утром проснулся и очень удивился: все вокруг стало голубым-преголубым. И не догадался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Мушонок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это солнышко просвечивает сквозь тонкие стенки шалашика. Некогда было раздумывать – вылез из шалашика и полетел над поляной. И опять он летал весь день весело и беззаботно. А когда начало темнеть – решил разыскать свой шалашик. Искал-искал, да так и не нашел. Но на полянке было много синих шалашиков, и в каждом так же хорошо, как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вчерашнем. И стал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Мушонок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ночевать в синих шалашиках. Почти всегда в этих шалашиках он заставал других мушек. Всех пускал к себе синий шалашик. Такой уж это добрый цветок – колокольчик.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Вопросы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Понаблюдайте за поведением насекомых во время дождя.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каких цветах насекомые любят от дождя и непогоды прятаться?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бы не было насекомых, что случилось бы с цветами? Если бы не было цветов, что случилось бы с насекомыми?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Представьте, что вы спрятались от дождика в синий шалашик – колокольчик. Расскажите о том, как вы проведете в нем время.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Представьте, что из колокольчика родилась маленькая девочка – фея колокольчиков. Нарисуйте сказку об этой фее.</w:t>
      </w:r>
      <w:bookmarkStart w:id="18" w:name="bookmark36"/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bookmarkEnd w:id="18"/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mallCaps/>
          <w:sz w:val="28"/>
          <w:szCs w:val="28"/>
        </w:rPr>
      </w:pPr>
      <w:r w:rsidRPr="00983FCC">
        <w:rPr>
          <w:rFonts w:ascii="Times New Roman" w:hAnsi="Times New Roman" w:cs="Times New Roman"/>
          <w:spacing w:val="10"/>
          <w:sz w:val="28"/>
          <w:szCs w:val="28"/>
          <w:shd w:val="clear" w:color="auto" w:fill="FFFFFF"/>
        </w:rPr>
        <w:t>Экологическая сказка «Мудрость дерева»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662268A8" wp14:editId="5115EC3E">
            <wp:simplePos x="0" y="0"/>
            <wp:positionH relativeFrom="column">
              <wp:posOffset>4457700</wp:posOffset>
            </wp:positionH>
            <wp:positionV relativeFrom="paragraph">
              <wp:posOffset>33020</wp:posOffset>
            </wp:positionV>
            <wp:extent cx="1431925" cy="1302385"/>
            <wp:effectExtent l="19050" t="0" r="0" b="0"/>
            <wp:wrapTight wrapText="bothSides">
              <wp:wrapPolygon edited="0">
                <wp:start x="-287" y="0"/>
                <wp:lineTo x="-287" y="21168"/>
                <wp:lineTo x="21552" y="21168"/>
                <wp:lineTo x="21552" y="0"/>
                <wp:lineTo x="-287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задумал Бог оживить землю, рассыпал он по земле семена жизни и попросил Матушку-землю вырастить себе платье зеленое: деревья, кустарники да травы. Спросила тогда Матушка-земля у Бога, какие деревья ей вырастить для людей? Повелел ей Бог вырастить такие деревья, чтобы учились у них люди божественной мудрости. Так выросли на земле разные деревья. В древние времена люди знали, у какого дерева какое качество мудрости взять.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Кому нужно было очиститься, к березке шли, с ней разговаривали. Березка своим белоснежным платьем всегда людям о чистоте напоминала, а гибкими легкими веточками о нежности.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у кого на сердце тяжесть лежала, такого человека старики к липе посылали. Липа – дерево мягкое и сердечное – любое каменное сердце смягчить умела. Недаром ее изящные листочки маленькие сердечки напоминают. Подышит человек медовым липовым ароматом, и легче у него на душе становится.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Мужеству и твердости люди у дуба учились. Дубовыми ветками награждали людей, совершивших великие подвиги, самых мужественных и храбрых.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ивушка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 водой склонилась и кажется, будто красная девица </w:t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затосковала о суженом, или русалочки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плакучие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ивушки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превратились и горюют по дому подводному. У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ивушки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люди состраданию учились. Чье сердце равнодушно к чужому горю, тому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почаще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ивушке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приходить надо. Попадут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ивушкины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слезы в сердце – растопят в нем равнодушие.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древних времен люди заметили, что щедрый урожай рябины к зиме суровой. Чем тяжелее зима, тем щедрее это деревце дарит птицам, зверям и людям свое богатство </w:t>
      </w:r>
      <w:proofErr w:type="spell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ягодно</w:t>
      </w:r>
      <w:proofErr w:type="spell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-витаминное. Бывает вся рябинка так усыпана гроздьями ярко-красными, что согнется тонкая под своим богатым платьем. Но стоит, не ломается, ждет, когда ее богатство понадобится. У рябинки кудрявой люди щедрости учились.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каждого дерева свой вид и характер. Сосна стройная, осина трепетная, ель величавая, дуб могучий. В каждом дереве частичка мудрости спрятана. Шумит лес разными голосами. Тысячи деревьев, тысячи сокровищ... Если вы придете к нему, подарит вам лес свои сокровища. Кому что нужно? Кому грибы да ягоды для еды, кому древесина для хозяйства, кому листья да почки для здоровья, а кому мудрость для – сердца.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Вопросы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Раздайте детям карточки с рисунками разных деревьев. Каждый представляет себя тем или иным деревом, а затем рассказывает другим о своей жизни. Все остальные отгадывают, какое «дерево» рассказывало о себе.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прогулки по лесу прислушайтесь к разным деревьям и постарайтесь услышать, о чем они говорят.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Какой характер у разных деревьев в лесу?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Встречали ли вы в лесу необычные деревья? Выберите в лесу какое-либо необычное дерево и напишите историю его жизни.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19" w:name="bookmark39"/>
    </w:p>
    <w:bookmarkEnd w:id="19"/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mallCaps/>
          <w:sz w:val="28"/>
          <w:szCs w:val="28"/>
        </w:rPr>
      </w:pPr>
      <w:r w:rsidRPr="00983FCC">
        <w:rPr>
          <w:rFonts w:ascii="Times New Roman" w:hAnsi="Times New Roman" w:cs="Times New Roman"/>
          <w:spacing w:val="10"/>
          <w:sz w:val="28"/>
          <w:szCs w:val="28"/>
          <w:shd w:val="clear" w:color="auto" w:fill="FFFFFF"/>
        </w:rPr>
        <w:t>Экологическая сказка «Жизнь дерева»</w:t>
      </w:r>
    </w:p>
    <w:p w:rsidR="00983FCC" w:rsidRPr="00983FCC" w:rsidRDefault="00983FCC" w:rsidP="00983FCC">
      <w:pPr>
        <w:widowControl w:val="0"/>
        <w:tabs>
          <w:tab w:val="left" w:pos="150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5114DFFD" wp14:editId="28E1C21B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1216025" cy="1431925"/>
            <wp:effectExtent l="19050" t="0" r="3175" b="0"/>
            <wp:wrapTight wrapText="bothSides">
              <wp:wrapPolygon edited="0">
                <wp:start x="-338" y="0"/>
                <wp:lineTo x="-338" y="21265"/>
                <wp:lineTo x="21656" y="21265"/>
                <wp:lineTo x="21656" y="0"/>
                <wp:lineTo x="-338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Однажды учительница повела детей на прогулку в лес, чтобы рассказать им о жизни дерева.</w:t>
      </w:r>
    </w:p>
    <w:p w:rsidR="00983FCC" w:rsidRPr="00983FCC" w:rsidRDefault="00983FCC" w:rsidP="00983FCC">
      <w:pPr>
        <w:widowControl w:val="0"/>
        <w:tabs>
          <w:tab w:val="left" w:pos="150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Дерево живое, как и мы, люди, – объясняла учительница, остановившись перед большой елью. – Оно дышит, спит, ест, работает. Дерево может чувствовать и даже по-своему говорить.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внимательно слушали рассказ учительницы, кроме трех мальчишек, которым все это было совсем не интересно. Они потихоньку убежали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глубь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леса.</w:t>
      </w:r>
    </w:p>
    <w:p w:rsidR="00983FCC" w:rsidRPr="00983FCC" w:rsidRDefault="00983FCC" w:rsidP="00983FCC">
      <w:pPr>
        <w:widowControl w:val="0"/>
        <w:numPr>
          <w:ilvl w:val="0"/>
          <w:numId w:val="42"/>
        </w:numPr>
        <w:tabs>
          <w:tab w:val="left" w:pos="601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Глупости, не верю я, что деревья живые и могут чувствовать, – сказал один.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подпрыгнул, уцепился за ветку березы и долго качался на ней, пока ветка с хрустом не отломилась.</w:t>
      </w:r>
    </w:p>
    <w:p w:rsidR="00983FCC" w:rsidRPr="00983FCC" w:rsidRDefault="00983FCC" w:rsidP="00983FCC">
      <w:pPr>
        <w:widowControl w:val="0"/>
        <w:numPr>
          <w:ilvl w:val="0"/>
          <w:numId w:val="42"/>
        </w:numPr>
        <w:tabs>
          <w:tab w:val="left" w:pos="692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глупости, – засмеялся другой, – деревья говорить не могут! Береза ведь тебе ничего не сказала, когда ты ей ветку отломил. Сейчас вырежу ей что-нибудь ножиком на коре, может она мне ответ напишет?</w:t>
      </w:r>
    </w:p>
    <w:p w:rsidR="00983FCC" w:rsidRPr="00983FCC" w:rsidRDefault="00983FCC" w:rsidP="00983FCC">
      <w:pPr>
        <w:widowControl w:val="0"/>
        <w:numPr>
          <w:ilvl w:val="0"/>
          <w:numId w:val="42"/>
        </w:numPr>
        <w:tabs>
          <w:tab w:val="left" w:pos="577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я не верю, что деревья дышать могут. У них же нет легких, – поддержал друзей третий.</w:t>
      </w:r>
    </w:p>
    <w:p w:rsidR="00983FCC" w:rsidRPr="00983FCC" w:rsidRDefault="00983FCC" w:rsidP="00983FCC">
      <w:pPr>
        <w:widowControl w:val="0"/>
        <w:numPr>
          <w:ilvl w:val="0"/>
          <w:numId w:val="42"/>
        </w:numPr>
        <w:tabs>
          <w:tab w:val="left" w:pos="572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идите сюда, здесь на поляне дуб огромный растет, – закричал он через некоторое время.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принялись скакать вокруг дуба,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пинать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ногами и весело распевать:</w:t>
      </w:r>
    </w:p>
    <w:p w:rsidR="00983FCC" w:rsidRPr="00983FCC" w:rsidRDefault="00983FCC" w:rsidP="00983FCC">
      <w:pPr>
        <w:widowControl w:val="0"/>
        <w:numPr>
          <w:ilvl w:val="0"/>
          <w:numId w:val="43"/>
        </w:numPr>
        <w:tabs>
          <w:tab w:val="left" w:pos="632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ты, дуб-дубина, ты скажи свое имя.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Вдруг они все трое почувствовали, как что-то вцепилось им в курточки и приподняло их над землей.</w:t>
      </w:r>
    </w:p>
    <w:p w:rsidR="00983FCC" w:rsidRPr="00983FCC" w:rsidRDefault="00983FCC" w:rsidP="00983FCC">
      <w:pPr>
        <w:widowControl w:val="0"/>
        <w:numPr>
          <w:ilvl w:val="0"/>
          <w:numId w:val="43"/>
        </w:numPr>
        <w:tabs>
          <w:tab w:val="left" w:pos="642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что это? – закричали ребята хором.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Ветви старого дуба зашелестели грозно:</w:t>
      </w:r>
    </w:p>
    <w:p w:rsidR="00983FCC" w:rsidRPr="00983FCC" w:rsidRDefault="00983FCC" w:rsidP="00983FCC">
      <w:pPr>
        <w:widowControl w:val="0"/>
        <w:numPr>
          <w:ilvl w:val="0"/>
          <w:numId w:val="43"/>
        </w:numPr>
        <w:tabs>
          <w:tab w:val="left" w:pos="698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хранитель леса, – голос дуба был такой гулкий, что все деревья содрогнулись вокруг. – Ведь вы спрашивали мое имя, негодные мальчишки?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Перепуганные ребята молчали. А голос дуба, словно грозный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вихрь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наполнил лес:</w:t>
      </w:r>
    </w:p>
    <w:p w:rsidR="00983FCC" w:rsidRPr="00983FCC" w:rsidRDefault="00983FCC" w:rsidP="00983FCC">
      <w:pPr>
        <w:widowControl w:val="0"/>
        <w:numPr>
          <w:ilvl w:val="0"/>
          <w:numId w:val="43"/>
        </w:numPr>
        <w:tabs>
          <w:tab w:val="left" w:pos="664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Слушайте меня, деревья моего леса: березы и осины, ели и сосны, липы и клены. Нам с вами решать, что делать с этими мальчишками. Кто-нибудь из вас хочет взять их на поруки?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Деревья в ответ испуганно зашумели.</w:t>
      </w:r>
    </w:p>
    <w:p w:rsidR="00983FCC" w:rsidRPr="00983FCC" w:rsidRDefault="00983FCC" w:rsidP="00983FCC">
      <w:pPr>
        <w:widowControl w:val="0"/>
        <w:numPr>
          <w:ilvl w:val="0"/>
          <w:numId w:val="43"/>
        </w:numPr>
        <w:tabs>
          <w:tab w:val="left" w:pos="621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ты, дуб, я боюсь хулиганов, мои листики до сих пор дрожат от испуга, – сказала осинка.</w:t>
      </w:r>
    </w:p>
    <w:p w:rsidR="00983FCC" w:rsidRPr="00983FCC" w:rsidRDefault="00983FCC" w:rsidP="00983FCC">
      <w:pPr>
        <w:widowControl w:val="0"/>
        <w:numPr>
          <w:ilvl w:val="0"/>
          <w:numId w:val="43"/>
        </w:numPr>
        <w:tabs>
          <w:tab w:val="left" w:pos="669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мне такие мальчишки ни к чему, я дерево спокойное и величавое, — ответила ель.</w:t>
      </w:r>
    </w:p>
    <w:p w:rsidR="00983FCC" w:rsidRPr="00983FCC" w:rsidRDefault="00983FCC" w:rsidP="00983FCC">
      <w:pPr>
        <w:widowControl w:val="0"/>
        <w:numPr>
          <w:ilvl w:val="0"/>
          <w:numId w:val="43"/>
        </w:numPr>
        <w:tabs>
          <w:tab w:val="left" w:pos="587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забот и без мальчишек много, – объяснила рябинка, – мне надо ягоды свои вырастить, чтобы было чем лесных жителей зимой подкармливать.</w:t>
      </w:r>
    </w:p>
    <w:p w:rsidR="00983FCC" w:rsidRPr="00983FCC" w:rsidRDefault="00983FCC" w:rsidP="00983FCC">
      <w:pPr>
        <w:widowControl w:val="0"/>
        <w:numPr>
          <w:ilvl w:val="0"/>
          <w:numId w:val="43"/>
        </w:numPr>
        <w:tabs>
          <w:tab w:val="left" w:pos="64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Придется вас в камни обратить, раз деревья не хотят вас брать, – грозно прошумел дуб и слегка встряхнул мальчиков.</w:t>
      </w:r>
    </w:p>
    <w:p w:rsidR="00983FCC" w:rsidRPr="00983FCC" w:rsidRDefault="00983FCC" w:rsidP="00983FCC">
      <w:pPr>
        <w:widowControl w:val="0"/>
        <w:numPr>
          <w:ilvl w:val="0"/>
          <w:numId w:val="43"/>
        </w:numPr>
        <w:tabs>
          <w:tab w:val="left" w:pos="688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Ладно, дуб, давай их мне, хоть они меня и поломали и порезали, да не годится людям камнями быть, – зашелестела ветвями обиженная мальчиками березка. – К тому же Творец велел нам служить людям.</w:t>
      </w:r>
    </w:p>
    <w:p w:rsidR="00983FCC" w:rsidRPr="00983FCC" w:rsidRDefault="00983FCC" w:rsidP="00983FCC">
      <w:pPr>
        <w:widowControl w:val="0"/>
        <w:numPr>
          <w:ilvl w:val="0"/>
          <w:numId w:val="43"/>
        </w:numPr>
        <w:tabs>
          <w:tab w:val="left" w:pos="645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Чистое у тебя сердце, березка, как и кора твоя белоснежная, – уже мягче прошелестели ветви дуба. – Так и быть, возьми их и научи уму разуму.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хотели возразить, но вдруг почувствовали, что они летят по воздуху прямо к березке. Очнулись все трое в разных местах. Один превратился в корни березки, как бы слился с ними; другой попал в ствол и ветки березы; а третий – в ее листья. Не успели ребята прийти в себя, как березка приказала им:</w:t>
      </w:r>
    </w:p>
    <w:p w:rsidR="00983FCC" w:rsidRPr="00983FCC" w:rsidRDefault="00983FCC" w:rsidP="00983FCC">
      <w:pPr>
        <w:widowControl w:val="0"/>
        <w:numPr>
          <w:ilvl w:val="0"/>
          <w:numId w:val="44"/>
        </w:numPr>
        <w:tabs>
          <w:tab w:val="left" w:pos="61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работу, быстрее за работу, мальчики. Нельзя терять ни минуточки, дереву очень много нужно успеть сделать за лето.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вас, корни, две задачи: во-первых, кормить меня пищей, которую вы должны сосать из земли; во-вторых, прикреплять меня к матери-земле и служить мне опорой против бурь и непогод.</w:t>
      </w:r>
    </w:p>
    <w:p w:rsidR="00983FCC" w:rsidRPr="00983FCC" w:rsidRDefault="00983FCC" w:rsidP="00983FCC">
      <w:pPr>
        <w:widowControl w:val="0"/>
        <w:numPr>
          <w:ilvl w:val="0"/>
          <w:numId w:val="44"/>
        </w:numPr>
        <w:tabs>
          <w:tab w:val="left" w:pos="634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я не могу работать день и ночь. У меня не хватит сил, чтобы </w:t>
      </w: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удержать такую огромную березу, – возразил первый мальчик.</w:t>
      </w:r>
    </w:p>
    <w:p w:rsidR="00983FCC" w:rsidRPr="00983FCC" w:rsidRDefault="00983FCC" w:rsidP="00983FCC">
      <w:pPr>
        <w:widowControl w:val="0"/>
        <w:numPr>
          <w:ilvl w:val="0"/>
          <w:numId w:val="44"/>
        </w:numPr>
        <w:tabs>
          <w:tab w:val="left" w:pos="62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должен сделать это, – отвечала ему береза. Ведь я умру, не получая пищи, и первый порыв ветра опрокинет меня на землю, если ты меня не удержишь. А вместе со мной погибнешь и ты.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 береза обратилась к стволу и веткам:</w:t>
      </w:r>
    </w:p>
    <w:p w:rsidR="00983FCC" w:rsidRPr="00983FCC" w:rsidRDefault="00983FCC" w:rsidP="00983FCC">
      <w:pPr>
        <w:widowControl w:val="0"/>
        <w:numPr>
          <w:ilvl w:val="0"/>
          <w:numId w:val="44"/>
        </w:numPr>
        <w:tabs>
          <w:tab w:val="left" w:pos="577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тебя, ствол, тоже две службы: ты несешь на себе сучья с ветвями, листьями и семенами, и в то же время ты должен проводить к ним ту пищу, которую берут из земли корни. Кора, что покрывает тебя, это твоя одежда – защита от холода, непогоды и болезней. Ты должен поскорее залечить все раны, которые нанесли ей глупые мальчишки, чтобы в тебя не попали грибки. Иначе ты начнешь гнить и умрешь.</w:t>
      </w:r>
    </w:p>
    <w:p w:rsidR="00983FCC" w:rsidRPr="00983FCC" w:rsidRDefault="00983FCC" w:rsidP="00983FCC">
      <w:pPr>
        <w:widowControl w:val="0"/>
        <w:numPr>
          <w:ilvl w:val="0"/>
          <w:numId w:val="44"/>
        </w:numPr>
        <w:tabs>
          <w:tab w:val="left" w:pos="601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меня болит плечо, от которого оторвали </w:t>
      </w:r>
      <w:proofErr w:type="gramStart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ветку</w:t>
      </w:r>
      <w:proofErr w:type="gramEnd"/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ноет изрезанное место, – захныкал второй мальчик.</w:t>
      </w:r>
    </w:p>
    <w:p w:rsidR="00983FCC" w:rsidRPr="00983FCC" w:rsidRDefault="00983FCC" w:rsidP="00983FCC">
      <w:pPr>
        <w:widowControl w:val="0"/>
        <w:numPr>
          <w:ilvl w:val="0"/>
          <w:numId w:val="44"/>
        </w:numPr>
        <w:tabs>
          <w:tab w:val="left" w:pos="582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Деревья никогда не хнычут и как можно быстрее залечивают раны, нанесенные им, – ответила береза и обратилась к листьям:</w:t>
      </w:r>
    </w:p>
    <w:p w:rsidR="00983FCC" w:rsidRPr="00983FCC" w:rsidRDefault="00983FCC" w:rsidP="00983FCC">
      <w:pPr>
        <w:widowControl w:val="0"/>
        <w:numPr>
          <w:ilvl w:val="0"/>
          <w:numId w:val="44"/>
        </w:numPr>
        <w:tabs>
          <w:tab w:val="left" w:pos="591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Вы, листья, – лучшее мое украшение. Все на вас любуются, особенно весной, когда после зимнего сна вы такие милые, свежие и нежно-зеленые. Вы, подобно корням, должны питать меня, добывая пищу из воздуха. Из этой пищи, добытой из воздуха, и при помощи соков, поднявшихся из корней, вы должны вырабатывать разные вещества, из которых я построю новые слои древесины и новые почки для будущего года. Но вы должны спешить и работать день и ночь, ведь скоро придет осень, и вы засохните.</w:t>
      </w:r>
    </w:p>
    <w:p w:rsidR="00983FCC" w:rsidRPr="00983FCC" w:rsidRDefault="00983FCC" w:rsidP="00983FCC">
      <w:pPr>
        <w:widowControl w:val="0"/>
        <w:numPr>
          <w:ilvl w:val="0"/>
          <w:numId w:val="45"/>
        </w:numPr>
        <w:tabs>
          <w:tab w:val="left" w:pos="601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 хочу умирать осенью, это несправедливо, – я еще совсем маленький, – возразил третий мальчик. – Кроме того, я не могу работать день и ночь.</w:t>
      </w:r>
    </w:p>
    <w:p w:rsidR="00983FCC" w:rsidRPr="00983FCC" w:rsidRDefault="00983FCC" w:rsidP="00983FCC">
      <w:pPr>
        <w:widowControl w:val="0"/>
        <w:numPr>
          <w:ilvl w:val="0"/>
          <w:numId w:val="45"/>
        </w:numPr>
        <w:tabs>
          <w:tab w:val="left" w:pos="678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Нечего бояться: все лиственные деревья и даже сам хранитель леса – великан дуб – теряют листья осенью. Только на хвойных деревьях иголки остаются зимовать, – объяснила березка и добавила, – а если, вы, листья, не будете работать, вы засохните сразу же.</w:t>
      </w:r>
    </w:p>
    <w:p w:rsidR="00983FCC" w:rsidRPr="00983FCC" w:rsidRDefault="00983FCC" w:rsidP="00983FCC">
      <w:pPr>
        <w:widowControl w:val="0"/>
        <w:numPr>
          <w:ilvl w:val="0"/>
          <w:numId w:val="45"/>
        </w:numPr>
        <w:tabs>
          <w:tab w:val="left" w:pos="692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Мальчики, вот вы где. Вы что, уснули? – услышали ребята голос учительницы и почувствовали, что они проснулись на лесной полянке возле дуба.</w:t>
      </w:r>
    </w:p>
    <w:p w:rsidR="00983FCC" w:rsidRPr="00983FCC" w:rsidRDefault="00983FCC" w:rsidP="00983FCC">
      <w:pPr>
        <w:widowControl w:val="0"/>
        <w:numPr>
          <w:ilvl w:val="0"/>
          <w:numId w:val="45"/>
        </w:numPr>
        <w:tabs>
          <w:tab w:val="left" w:pos="687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Извини нас, березка, – прошептал первый мальчик, когда ребята уходили из леса.</w:t>
      </w:r>
    </w:p>
    <w:p w:rsidR="00983FCC" w:rsidRPr="00983FCC" w:rsidRDefault="00983FCC" w:rsidP="00983FCC">
      <w:pPr>
        <w:widowControl w:val="0"/>
        <w:numPr>
          <w:ilvl w:val="0"/>
          <w:numId w:val="45"/>
        </w:numPr>
        <w:tabs>
          <w:tab w:val="left" w:pos="632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Трудная у тебя жизнь, – добавил второй.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третий ничего не сказал, только ласково погладил березку по белой коре.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Вопросы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Какой была березка? Чем она отличалась от других деревьев? Нарисуйте ее. </w:t>
      </w:r>
    </w:p>
    <w:p w:rsidR="00983FCC" w:rsidRPr="00983FCC" w:rsidRDefault="00983FCC" w:rsidP="00983FCC">
      <w:pPr>
        <w:widowControl w:val="0"/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чего служат дереву корни, ствол, ветви и листья?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часть дерева самую тяжелую работу выполняет?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какое дерево вы хотели бы превратиться и почему?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Чему научила мальчиков эта история?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Расскажите о деревьях-долгожителях.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чего люди срубают молоденькие деревца? </w:t>
      </w:r>
    </w:p>
    <w:p w:rsidR="00983FCC" w:rsidRPr="00983FCC" w:rsidRDefault="00983FCC" w:rsidP="00983FC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бы вы были лесным доктором, как вы деревья от болезней лечили бы? </w:t>
      </w:r>
    </w:p>
    <w:p w:rsidR="00983FCC" w:rsidRPr="00983FCC" w:rsidRDefault="00983FCC" w:rsidP="00983F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719D" w:rsidRPr="00983FCC" w:rsidRDefault="00CF719D" w:rsidP="00983FCC">
      <w:pPr>
        <w:spacing w:line="240" w:lineRule="auto"/>
        <w:jc w:val="both"/>
        <w:rPr>
          <w:sz w:val="28"/>
          <w:szCs w:val="28"/>
        </w:rPr>
      </w:pPr>
    </w:p>
    <w:sectPr w:rsidR="00CF719D" w:rsidRPr="00983FCC" w:rsidSect="00BC67DB">
      <w:footerReference w:type="default" r:id="rId4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FA9" w:rsidRDefault="002E5FA9" w:rsidP="00983FCC">
      <w:pPr>
        <w:spacing w:after="0" w:line="240" w:lineRule="auto"/>
      </w:pPr>
      <w:r>
        <w:separator/>
      </w:r>
    </w:p>
  </w:endnote>
  <w:endnote w:type="continuationSeparator" w:id="0">
    <w:p w:rsidR="002E5FA9" w:rsidRDefault="002E5FA9" w:rsidP="00983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FCC" w:rsidRDefault="00983FCC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Сборник экологических сказок для дошкольников старшего возраста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Pr="00983FCC">
      <w:rPr>
        <w:rFonts w:asciiTheme="majorHAnsi" w:eastAsiaTheme="majorEastAsia" w:hAnsiTheme="majorHAnsi" w:cstheme="majorBidi"/>
        <w:noProof/>
      </w:rPr>
      <w:t>42</w:t>
    </w:r>
    <w:r>
      <w:rPr>
        <w:rFonts w:asciiTheme="majorHAnsi" w:eastAsiaTheme="majorEastAsia" w:hAnsiTheme="majorHAnsi" w:cstheme="majorBidi"/>
      </w:rPr>
      <w:fldChar w:fldCharType="end"/>
    </w:r>
  </w:p>
  <w:p w:rsidR="00983FCC" w:rsidRDefault="00983FC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FA9" w:rsidRDefault="002E5FA9" w:rsidP="00983FCC">
      <w:pPr>
        <w:spacing w:after="0" w:line="240" w:lineRule="auto"/>
      </w:pPr>
      <w:r>
        <w:separator/>
      </w:r>
    </w:p>
  </w:footnote>
  <w:footnote w:type="continuationSeparator" w:id="0">
    <w:p w:rsidR="002E5FA9" w:rsidRDefault="002E5FA9" w:rsidP="00983F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6">
    <w:nsid w:val="0000000D"/>
    <w:multiLevelType w:val="multilevel"/>
    <w:tmpl w:val="0000000C"/>
    <w:lvl w:ilvl="0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7">
    <w:nsid w:val="0000000F"/>
    <w:multiLevelType w:val="multilevel"/>
    <w:tmpl w:val="0000000E"/>
    <w:lvl w:ilvl="0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8">
    <w:nsid w:val="00000011"/>
    <w:multiLevelType w:val="multilevel"/>
    <w:tmpl w:val="00000010"/>
    <w:lvl w:ilvl="0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9">
    <w:nsid w:val="00000013"/>
    <w:multiLevelType w:val="multilevel"/>
    <w:tmpl w:val="00000012"/>
    <w:lvl w:ilvl="0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0">
    <w:nsid w:val="00000015"/>
    <w:multiLevelType w:val="multilevel"/>
    <w:tmpl w:val="00000014"/>
    <w:lvl w:ilvl="0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1">
    <w:nsid w:val="00000017"/>
    <w:multiLevelType w:val="multilevel"/>
    <w:tmpl w:val="00000016"/>
    <w:lvl w:ilvl="0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2">
    <w:nsid w:val="00000019"/>
    <w:multiLevelType w:val="multilevel"/>
    <w:tmpl w:val="00000018"/>
    <w:lvl w:ilvl="0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3">
    <w:nsid w:val="0000001B"/>
    <w:multiLevelType w:val="multilevel"/>
    <w:tmpl w:val="0000001A"/>
    <w:lvl w:ilvl="0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4">
    <w:nsid w:val="0000001D"/>
    <w:multiLevelType w:val="multilevel"/>
    <w:tmpl w:val="0000001C"/>
    <w:lvl w:ilvl="0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5">
    <w:nsid w:val="0000001F"/>
    <w:multiLevelType w:val="multilevel"/>
    <w:tmpl w:val="0000001E"/>
    <w:lvl w:ilvl="0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6">
    <w:nsid w:val="00000021"/>
    <w:multiLevelType w:val="multilevel"/>
    <w:tmpl w:val="00000020"/>
    <w:lvl w:ilvl="0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7">
    <w:nsid w:val="00000023"/>
    <w:multiLevelType w:val="multilevel"/>
    <w:tmpl w:val="00000022"/>
    <w:lvl w:ilvl="0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8">
    <w:nsid w:val="00000025"/>
    <w:multiLevelType w:val="multilevel"/>
    <w:tmpl w:val="00000024"/>
    <w:lvl w:ilvl="0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9">
    <w:nsid w:val="00000027"/>
    <w:multiLevelType w:val="multilevel"/>
    <w:tmpl w:val="00000026"/>
    <w:lvl w:ilvl="0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0">
    <w:nsid w:val="00000029"/>
    <w:multiLevelType w:val="multilevel"/>
    <w:tmpl w:val="00000028"/>
    <w:lvl w:ilvl="0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1">
    <w:nsid w:val="0000002B"/>
    <w:multiLevelType w:val="multilevel"/>
    <w:tmpl w:val="0000002A"/>
    <w:lvl w:ilvl="0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2">
    <w:nsid w:val="0000002D"/>
    <w:multiLevelType w:val="multilevel"/>
    <w:tmpl w:val="0000002C"/>
    <w:lvl w:ilvl="0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3">
    <w:nsid w:val="0000002F"/>
    <w:multiLevelType w:val="multilevel"/>
    <w:tmpl w:val="0000002E"/>
    <w:lvl w:ilvl="0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4">
    <w:nsid w:val="03F905EB"/>
    <w:multiLevelType w:val="multilevel"/>
    <w:tmpl w:val="6472F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0D103FCF"/>
    <w:multiLevelType w:val="multilevel"/>
    <w:tmpl w:val="45D8D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11DE12DB"/>
    <w:multiLevelType w:val="multilevel"/>
    <w:tmpl w:val="0C9E8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5B32C38"/>
    <w:multiLevelType w:val="multilevel"/>
    <w:tmpl w:val="529CA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17F55A01"/>
    <w:multiLevelType w:val="hybridMultilevel"/>
    <w:tmpl w:val="EAF45896"/>
    <w:lvl w:ilvl="0" w:tplc="06485CA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D6809F6A">
      <w:numFmt w:val="none"/>
      <w:lvlText w:val=""/>
      <w:lvlJc w:val="left"/>
      <w:pPr>
        <w:tabs>
          <w:tab w:val="num" w:pos="360"/>
        </w:tabs>
      </w:pPr>
    </w:lvl>
    <w:lvl w:ilvl="2" w:tplc="57A4CA14">
      <w:numFmt w:val="none"/>
      <w:lvlText w:val=""/>
      <w:lvlJc w:val="left"/>
      <w:pPr>
        <w:tabs>
          <w:tab w:val="num" w:pos="360"/>
        </w:tabs>
      </w:pPr>
    </w:lvl>
    <w:lvl w:ilvl="3" w:tplc="DEB8DD5E">
      <w:numFmt w:val="none"/>
      <w:lvlText w:val=""/>
      <w:lvlJc w:val="left"/>
      <w:pPr>
        <w:tabs>
          <w:tab w:val="num" w:pos="360"/>
        </w:tabs>
      </w:pPr>
    </w:lvl>
    <w:lvl w:ilvl="4" w:tplc="2436B294">
      <w:numFmt w:val="none"/>
      <w:lvlText w:val=""/>
      <w:lvlJc w:val="left"/>
      <w:pPr>
        <w:tabs>
          <w:tab w:val="num" w:pos="360"/>
        </w:tabs>
      </w:pPr>
    </w:lvl>
    <w:lvl w:ilvl="5" w:tplc="4BB0087C">
      <w:numFmt w:val="none"/>
      <w:lvlText w:val=""/>
      <w:lvlJc w:val="left"/>
      <w:pPr>
        <w:tabs>
          <w:tab w:val="num" w:pos="360"/>
        </w:tabs>
      </w:pPr>
    </w:lvl>
    <w:lvl w:ilvl="6" w:tplc="EEF27D0E">
      <w:numFmt w:val="none"/>
      <w:lvlText w:val=""/>
      <w:lvlJc w:val="left"/>
      <w:pPr>
        <w:tabs>
          <w:tab w:val="num" w:pos="360"/>
        </w:tabs>
      </w:pPr>
    </w:lvl>
    <w:lvl w:ilvl="7" w:tplc="E2241710">
      <w:numFmt w:val="none"/>
      <w:lvlText w:val=""/>
      <w:lvlJc w:val="left"/>
      <w:pPr>
        <w:tabs>
          <w:tab w:val="num" w:pos="360"/>
        </w:tabs>
      </w:pPr>
    </w:lvl>
    <w:lvl w:ilvl="8" w:tplc="0F2A0384">
      <w:numFmt w:val="none"/>
      <w:lvlText w:val=""/>
      <w:lvlJc w:val="left"/>
      <w:pPr>
        <w:tabs>
          <w:tab w:val="num" w:pos="360"/>
        </w:tabs>
      </w:pPr>
    </w:lvl>
  </w:abstractNum>
  <w:abstractNum w:abstractNumId="29">
    <w:nsid w:val="1EED264C"/>
    <w:multiLevelType w:val="multilevel"/>
    <w:tmpl w:val="E4960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F2859C5"/>
    <w:multiLevelType w:val="multilevel"/>
    <w:tmpl w:val="35324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1FD7651"/>
    <w:multiLevelType w:val="multilevel"/>
    <w:tmpl w:val="9FEA6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488010A"/>
    <w:multiLevelType w:val="multilevel"/>
    <w:tmpl w:val="38267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52161CD"/>
    <w:multiLevelType w:val="multilevel"/>
    <w:tmpl w:val="A2CE4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35DD24B2"/>
    <w:multiLevelType w:val="hybridMultilevel"/>
    <w:tmpl w:val="D18C8D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88A3E9E"/>
    <w:multiLevelType w:val="multilevel"/>
    <w:tmpl w:val="FE1AE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3CA82888"/>
    <w:multiLevelType w:val="multilevel"/>
    <w:tmpl w:val="4CAE1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55C15E3"/>
    <w:multiLevelType w:val="multilevel"/>
    <w:tmpl w:val="B28AE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48241ED"/>
    <w:multiLevelType w:val="hybridMultilevel"/>
    <w:tmpl w:val="CB90FA2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3C25CB6"/>
    <w:multiLevelType w:val="multilevel"/>
    <w:tmpl w:val="EC728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6495B82"/>
    <w:multiLevelType w:val="multilevel"/>
    <w:tmpl w:val="89948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C193A84"/>
    <w:multiLevelType w:val="singleLevel"/>
    <w:tmpl w:val="285EFDAA"/>
    <w:lvl w:ilvl="0">
      <w:start w:val="1"/>
      <w:numFmt w:val="decimal"/>
      <w:lvlText w:val="%1."/>
      <w:legacy w:legacy="1" w:legacySpace="0" w:legacyIndent="183"/>
      <w:lvlJc w:val="left"/>
      <w:rPr>
        <w:rFonts w:ascii="Times New Roman" w:hAnsi="Times New Roman" w:cs="Times New Roman" w:hint="default"/>
      </w:rPr>
    </w:lvl>
  </w:abstractNum>
  <w:abstractNum w:abstractNumId="42">
    <w:nsid w:val="7079292B"/>
    <w:multiLevelType w:val="multilevel"/>
    <w:tmpl w:val="1E201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A0A1241"/>
    <w:multiLevelType w:val="multilevel"/>
    <w:tmpl w:val="1A069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A345C9D"/>
    <w:multiLevelType w:val="multilevel"/>
    <w:tmpl w:val="8FE6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35"/>
  </w:num>
  <w:num w:numId="3">
    <w:abstractNumId w:val="30"/>
  </w:num>
  <w:num w:numId="4">
    <w:abstractNumId w:val="37"/>
  </w:num>
  <w:num w:numId="5">
    <w:abstractNumId w:val="25"/>
  </w:num>
  <w:num w:numId="6">
    <w:abstractNumId w:val="24"/>
  </w:num>
  <w:num w:numId="7">
    <w:abstractNumId w:val="29"/>
  </w:num>
  <w:num w:numId="8">
    <w:abstractNumId w:val="42"/>
  </w:num>
  <w:num w:numId="9">
    <w:abstractNumId w:val="44"/>
  </w:num>
  <w:num w:numId="10">
    <w:abstractNumId w:val="31"/>
  </w:num>
  <w:num w:numId="11">
    <w:abstractNumId w:val="26"/>
  </w:num>
  <w:num w:numId="12">
    <w:abstractNumId w:val="40"/>
  </w:num>
  <w:num w:numId="13">
    <w:abstractNumId w:val="32"/>
  </w:num>
  <w:num w:numId="14">
    <w:abstractNumId w:val="27"/>
  </w:num>
  <w:num w:numId="15">
    <w:abstractNumId w:val="39"/>
  </w:num>
  <w:num w:numId="16">
    <w:abstractNumId w:val="43"/>
  </w:num>
  <w:num w:numId="17">
    <w:abstractNumId w:val="33"/>
  </w:num>
  <w:num w:numId="18">
    <w:abstractNumId w:val="28"/>
  </w:num>
  <w:num w:numId="19">
    <w:abstractNumId w:val="38"/>
  </w:num>
  <w:num w:numId="20">
    <w:abstractNumId w:val="41"/>
  </w:num>
  <w:num w:numId="21">
    <w:abstractNumId w:val="34"/>
  </w:num>
  <w:num w:numId="22">
    <w:abstractNumId w:val="0"/>
  </w:num>
  <w:num w:numId="23">
    <w:abstractNumId w:val="1"/>
  </w:num>
  <w:num w:numId="24">
    <w:abstractNumId w:val="2"/>
  </w:num>
  <w:num w:numId="25">
    <w:abstractNumId w:val="3"/>
  </w:num>
  <w:num w:numId="26">
    <w:abstractNumId w:val="4"/>
  </w:num>
  <w:num w:numId="27">
    <w:abstractNumId w:val="5"/>
  </w:num>
  <w:num w:numId="28">
    <w:abstractNumId w:val="6"/>
  </w:num>
  <w:num w:numId="29">
    <w:abstractNumId w:val="7"/>
  </w:num>
  <w:num w:numId="30">
    <w:abstractNumId w:val="8"/>
  </w:num>
  <w:num w:numId="31">
    <w:abstractNumId w:val="9"/>
  </w:num>
  <w:num w:numId="32">
    <w:abstractNumId w:val="10"/>
  </w:num>
  <w:num w:numId="33">
    <w:abstractNumId w:val="11"/>
  </w:num>
  <w:num w:numId="34">
    <w:abstractNumId w:val="12"/>
  </w:num>
  <w:num w:numId="35">
    <w:abstractNumId w:val="13"/>
  </w:num>
  <w:num w:numId="36">
    <w:abstractNumId w:val="14"/>
  </w:num>
  <w:num w:numId="37">
    <w:abstractNumId w:val="15"/>
  </w:num>
  <w:num w:numId="38">
    <w:abstractNumId w:val="16"/>
  </w:num>
  <w:num w:numId="39">
    <w:abstractNumId w:val="17"/>
  </w:num>
  <w:num w:numId="40">
    <w:abstractNumId w:val="18"/>
  </w:num>
  <w:num w:numId="41">
    <w:abstractNumId w:val="19"/>
  </w:num>
  <w:num w:numId="42">
    <w:abstractNumId w:val="20"/>
  </w:num>
  <w:num w:numId="43">
    <w:abstractNumId w:val="21"/>
  </w:num>
  <w:num w:numId="44">
    <w:abstractNumId w:val="22"/>
  </w:num>
  <w:num w:numId="4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584"/>
    <w:rsid w:val="002E5FA9"/>
    <w:rsid w:val="00983FCC"/>
    <w:rsid w:val="00CF719D"/>
    <w:rsid w:val="00E12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83FCC"/>
    <w:pPr>
      <w:keepNext/>
      <w:spacing w:after="0" w:line="240" w:lineRule="auto"/>
      <w:ind w:firstLine="567"/>
      <w:jc w:val="both"/>
      <w:outlineLvl w:val="0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983FCC"/>
    <w:pPr>
      <w:keepNext/>
      <w:spacing w:before="240" w:after="6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983FCC"/>
    <w:pPr>
      <w:keepNext/>
      <w:tabs>
        <w:tab w:val="left" w:pos="1157"/>
      </w:tabs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983FCC"/>
    <w:pPr>
      <w:keepNext/>
      <w:spacing w:after="0" w:line="360" w:lineRule="auto"/>
      <w:ind w:firstLine="567"/>
      <w:jc w:val="right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link w:val="50"/>
    <w:qFormat/>
    <w:rsid w:val="00983FC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983FCC"/>
    <w:pPr>
      <w:keepNext/>
      <w:shd w:val="clear" w:color="auto" w:fill="FFFFFF"/>
      <w:spacing w:after="0" w:line="240" w:lineRule="auto"/>
      <w:ind w:firstLine="567"/>
      <w:outlineLvl w:val="5"/>
    </w:pPr>
    <w:rPr>
      <w:rFonts w:ascii="Times New Roman" w:eastAsia="Times New Roman" w:hAnsi="Times New Roman" w:cs="Times New Roman"/>
      <w:b/>
      <w:bCs/>
      <w:color w:val="000000"/>
      <w:sz w:val="28"/>
      <w:szCs w:val="21"/>
      <w:lang w:eastAsia="ru-RU"/>
    </w:rPr>
  </w:style>
  <w:style w:type="paragraph" w:styleId="7">
    <w:name w:val="heading 7"/>
    <w:basedOn w:val="a"/>
    <w:next w:val="a"/>
    <w:link w:val="70"/>
    <w:qFormat/>
    <w:rsid w:val="00983FCC"/>
    <w:pPr>
      <w:keepNext/>
      <w:shd w:val="clear" w:color="auto" w:fill="FFFFFF"/>
      <w:spacing w:after="0" w:line="240" w:lineRule="auto"/>
      <w:ind w:left="709" w:right="19" w:firstLine="16"/>
      <w:jc w:val="both"/>
      <w:outlineLvl w:val="6"/>
    </w:pPr>
    <w:rPr>
      <w:rFonts w:ascii="Times New Roman" w:eastAsia="Times New Roman" w:hAnsi="Times New Roman" w:cs="Times New Roman"/>
      <w:b/>
      <w:shadow/>
      <w:color w:val="000000"/>
      <w:sz w:val="28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3FCC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983FC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83FC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983FC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983FC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83FCC"/>
    <w:rPr>
      <w:rFonts w:ascii="Times New Roman" w:eastAsia="Times New Roman" w:hAnsi="Times New Roman" w:cs="Times New Roman"/>
      <w:b/>
      <w:bCs/>
      <w:color w:val="000000"/>
      <w:sz w:val="28"/>
      <w:szCs w:val="21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983FCC"/>
    <w:rPr>
      <w:rFonts w:ascii="Times New Roman" w:eastAsia="Times New Roman" w:hAnsi="Times New Roman" w:cs="Times New Roman"/>
      <w:b/>
      <w:shadow/>
      <w:color w:val="000000"/>
      <w:sz w:val="28"/>
      <w:szCs w:val="27"/>
      <w:shd w:val="clear" w:color="auto" w:fill="FFFFFF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83FCC"/>
  </w:style>
  <w:style w:type="character" w:customStyle="1" w:styleId="rvts6">
    <w:name w:val="rvts6"/>
    <w:basedOn w:val="a0"/>
    <w:rsid w:val="00983FCC"/>
  </w:style>
  <w:style w:type="paragraph" w:customStyle="1" w:styleId="rvps2">
    <w:name w:val="rvps2"/>
    <w:basedOn w:val="a"/>
    <w:rsid w:val="00983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7">
    <w:name w:val="rvts7"/>
    <w:basedOn w:val="a0"/>
    <w:rsid w:val="00983FCC"/>
  </w:style>
  <w:style w:type="character" w:customStyle="1" w:styleId="rvts8">
    <w:name w:val="rvts8"/>
    <w:basedOn w:val="a0"/>
    <w:rsid w:val="00983FCC"/>
  </w:style>
  <w:style w:type="paragraph" w:styleId="31">
    <w:name w:val="Body Text Indent 3"/>
    <w:basedOn w:val="a"/>
    <w:link w:val="32"/>
    <w:rsid w:val="00983FCC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983FC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Body Text Indent"/>
    <w:basedOn w:val="a"/>
    <w:link w:val="a4"/>
    <w:rsid w:val="00983FCC"/>
    <w:pPr>
      <w:shd w:val="clear" w:color="auto" w:fill="FFFFFF"/>
      <w:tabs>
        <w:tab w:val="left" w:pos="0"/>
      </w:tabs>
      <w:spacing w:after="0" w:line="360" w:lineRule="auto"/>
      <w:ind w:right="480" w:firstLine="900"/>
      <w:jc w:val="both"/>
    </w:pPr>
    <w:rPr>
      <w:rFonts w:ascii="Times New Roman" w:eastAsia="Times New Roman" w:hAnsi="Times New Roman" w:cs="Times New Roman"/>
      <w:color w:val="000000"/>
      <w:sz w:val="28"/>
      <w:szCs w:val="26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983FCC"/>
    <w:rPr>
      <w:rFonts w:ascii="Times New Roman" w:eastAsia="Times New Roman" w:hAnsi="Times New Roman" w:cs="Times New Roman"/>
      <w:color w:val="000000"/>
      <w:sz w:val="28"/>
      <w:szCs w:val="26"/>
      <w:shd w:val="clear" w:color="auto" w:fill="FFFFFF"/>
      <w:lang w:eastAsia="ru-RU"/>
    </w:rPr>
  </w:style>
  <w:style w:type="paragraph" w:styleId="21">
    <w:name w:val="Body Text Indent 2"/>
    <w:basedOn w:val="a"/>
    <w:link w:val="22"/>
    <w:rsid w:val="00983FCC"/>
    <w:pPr>
      <w:tabs>
        <w:tab w:val="left" w:pos="1110"/>
      </w:tabs>
      <w:spacing w:after="0" w:line="360" w:lineRule="auto"/>
      <w:ind w:left="360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83FC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Normal (Web)"/>
    <w:basedOn w:val="a"/>
    <w:rsid w:val="00983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toc 1"/>
    <w:basedOn w:val="a"/>
    <w:next w:val="a"/>
    <w:autoRedefine/>
    <w:semiHidden/>
    <w:rsid w:val="00983FCC"/>
    <w:pPr>
      <w:tabs>
        <w:tab w:val="right" w:leader="dot" w:pos="9344"/>
      </w:tabs>
      <w:spacing w:after="0" w:line="240" w:lineRule="auto"/>
      <w:jc w:val="both"/>
    </w:pPr>
    <w:rPr>
      <w:rFonts w:ascii="Times New Roman" w:eastAsia="Times New Roman" w:hAnsi="Times New Roman" w:cs="Times New Roman"/>
      <w:caps/>
      <w:noProof/>
      <w:sz w:val="28"/>
      <w:szCs w:val="24"/>
      <w:lang w:eastAsia="ru-RU"/>
    </w:rPr>
  </w:style>
  <w:style w:type="paragraph" w:styleId="23">
    <w:name w:val="toc 2"/>
    <w:basedOn w:val="a"/>
    <w:next w:val="a"/>
    <w:autoRedefine/>
    <w:semiHidden/>
    <w:rsid w:val="00983FCC"/>
    <w:pPr>
      <w:tabs>
        <w:tab w:val="right" w:leader="dot" w:pos="9627"/>
      </w:tabs>
      <w:spacing w:after="0" w:line="360" w:lineRule="auto"/>
      <w:ind w:left="240"/>
      <w:jc w:val="both"/>
    </w:pPr>
    <w:rPr>
      <w:rFonts w:ascii="Times New Roman" w:eastAsia="Times New Roman" w:hAnsi="Times New Roman" w:cs="Times New Roman"/>
      <w:noProof/>
      <w:sz w:val="28"/>
      <w:szCs w:val="24"/>
      <w:lang w:eastAsia="ru-RU"/>
    </w:rPr>
  </w:style>
  <w:style w:type="paragraph" w:styleId="33">
    <w:name w:val="toc 3"/>
    <w:basedOn w:val="a"/>
    <w:next w:val="a"/>
    <w:autoRedefine/>
    <w:semiHidden/>
    <w:rsid w:val="00983FCC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basedOn w:val="a"/>
    <w:next w:val="a"/>
    <w:autoRedefine/>
    <w:semiHidden/>
    <w:rsid w:val="00983FC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1">
    <w:name w:val="toc 5"/>
    <w:basedOn w:val="a"/>
    <w:next w:val="a"/>
    <w:autoRedefine/>
    <w:semiHidden/>
    <w:rsid w:val="00983FCC"/>
    <w:pPr>
      <w:spacing w:after="0" w:line="240" w:lineRule="auto"/>
      <w:ind w:left="9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1">
    <w:name w:val="toc 6"/>
    <w:basedOn w:val="a"/>
    <w:next w:val="a"/>
    <w:autoRedefine/>
    <w:semiHidden/>
    <w:rsid w:val="00983FCC"/>
    <w:pPr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1">
    <w:name w:val="toc 7"/>
    <w:basedOn w:val="a"/>
    <w:next w:val="a"/>
    <w:autoRedefine/>
    <w:semiHidden/>
    <w:rsid w:val="00983FCC"/>
    <w:pPr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toc 8"/>
    <w:basedOn w:val="a"/>
    <w:next w:val="a"/>
    <w:autoRedefine/>
    <w:semiHidden/>
    <w:rsid w:val="00983FCC"/>
    <w:pPr>
      <w:spacing w:after="0" w:line="240" w:lineRule="auto"/>
      <w:ind w:left="16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toc 9"/>
    <w:basedOn w:val="a"/>
    <w:next w:val="a"/>
    <w:autoRedefine/>
    <w:semiHidden/>
    <w:rsid w:val="00983FCC"/>
    <w:pPr>
      <w:spacing w:after="0" w:line="240" w:lineRule="auto"/>
      <w:ind w:left="19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rsid w:val="00983FCC"/>
    <w:rPr>
      <w:color w:val="0000FF"/>
      <w:u w:val="single"/>
    </w:rPr>
  </w:style>
  <w:style w:type="paragraph" w:styleId="a7">
    <w:name w:val="footer"/>
    <w:basedOn w:val="a"/>
    <w:link w:val="a8"/>
    <w:uiPriority w:val="99"/>
    <w:rsid w:val="00983FC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983F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983FCC"/>
  </w:style>
  <w:style w:type="paragraph" w:styleId="aa">
    <w:name w:val="header"/>
    <w:basedOn w:val="a"/>
    <w:link w:val="ab"/>
    <w:rsid w:val="00983FC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rsid w:val="00983F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983FCC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rsid w:val="00983FCC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sem">
    <w:name w:val="sem"/>
    <w:basedOn w:val="a0"/>
    <w:rsid w:val="00983FCC"/>
  </w:style>
  <w:style w:type="character" w:styleId="ae">
    <w:name w:val="Strong"/>
    <w:basedOn w:val="a0"/>
    <w:qFormat/>
    <w:rsid w:val="00983FCC"/>
    <w:rPr>
      <w:b/>
      <w:bCs/>
    </w:rPr>
  </w:style>
  <w:style w:type="paragraph" w:styleId="24">
    <w:name w:val="Body Text 2"/>
    <w:basedOn w:val="a"/>
    <w:link w:val="25"/>
    <w:rsid w:val="00983FC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983FC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4">
    <w:name w:val="Body Text 3"/>
    <w:basedOn w:val="a"/>
    <w:link w:val="35"/>
    <w:rsid w:val="00983FC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18"/>
      <w:lang w:eastAsia="ru-RU"/>
    </w:rPr>
  </w:style>
  <w:style w:type="character" w:customStyle="1" w:styleId="35">
    <w:name w:val="Основной текст 3 Знак"/>
    <w:basedOn w:val="a0"/>
    <w:link w:val="34"/>
    <w:rsid w:val="00983FCC"/>
    <w:rPr>
      <w:rFonts w:ascii="Times New Roman" w:eastAsia="Times New Roman" w:hAnsi="Times New Roman" w:cs="Times New Roman"/>
      <w:sz w:val="28"/>
      <w:szCs w:val="18"/>
      <w:lang w:eastAsia="ru-RU"/>
    </w:rPr>
  </w:style>
  <w:style w:type="paragraph" w:customStyle="1" w:styleId="af">
    <w:name w:val="лит"/>
    <w:autoRedefine/>
    <w:rsid w:val="00983FCC"/>
    <w:pPr>
      <w:widowControl w:val="0"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styleId="HTML">
    <w:name w:val="HTML Preformatted"/>
    <w:basedOn w:val="a"/>
    <w:link w:val="HTML0"/>
    <w:rsid w:val="00983F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983FC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pelle">
    <w:name w:val="spelle"/>
    <w:basedOn w:val="a0"/>
    <w:rsid w:val="00983FCC"/>
  </w:style>
  <w:style w:type="paragraph" w:styleId="af0">
    <w:name w:val="List Paragraph"/>
    <w:basedOn w:val="a"/>
    <w:qFormat/>
    <w:rsid w:val="00983FC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983FCC"/>
    <w:pPr>
      <w:widowControl w:val="0"/>
      <w:autoSpaceDE w:val="0"/>
      <w:autoSpaceDN w:val="0"/>
      <w:adjustRightInd w:val="0"/>
      <w:spacing w:after="0" w:line="241" w:lineRule="exact"/>
      <w:ind w:firstLine="72"/>
      <w:jc w:val="both"/>
    </w:pPr>
    <w:rPr>
      <w:rFonts w:ascii="Lucida Sans Unicode" w:eastAsia="Times New Roman" w:hAnsi="Lucida Sans Unicode" w:cs="Times New Roman"/>
      <w:sz w:val="24"/>
      <w:szCs w:val="24"/>
      <w:lang w:eastAsia="ru-RU"/>
    </w:rPr>
  </w:style>
  <w:style w:type="character" w:customStyle="1" w:styleId="FontStyle35">
    <w:name w:val="Font Style35"/>
    <w:basedOn w:val="a0"/>
    <w:rsid w:val="00983FCC"/>
    <w:rPr>
      <w:rFonts w:ascii="Lucida Sans Unicode" w:hAnsi="Lucida Sans Unicode" w:cs="Lucida Sans Unicode"/>
      <w:sz w:val="16"/>
      <w:szCs w:val="16"/>
    </w:rPr>
  </w:style>
  <w:style w:type="character" w:customStyle="1" w:styleId="13">
    <w:name w:val="Заголовок №1_"/>
    <w:basedOn w:val="a0"/>
    <w:link w:val="110"/>
    <w:locked/>
    <w:rsid w:val="00983FCC"/>
    <w:rPr>
      <w:rFonts w:ascii="Century Schoolbook" w:hAnsi="Century Schoolbook"/>
      <w:b/>
      <w:bCs/>
      <w:sz w:val="27"/>
      <w:szCs w:val="27"/>
      <w:shd w:val="clear" w:color="auto" w:fill="FFFFFF"/>
    </w:rPr>
  </w:style>
  <w:style w:type="character" w:customStyle="1" w:styleId="26">
    <w:name w:val="Заголовок №2_"/>
    <w:basedOn w:val="a0"/>
    <w:link w:val="210"/>
    <w:locked/>
    <w:rsid w:val="00983FCC"/>
    <w:rPr>
      <w:rFonts w:ascii="Century Schoolbook" w:hAnsi="Century Schoolbook"/>
      <w:b/>
      <w:bCs/>
      <w:i/>
      <w:iCs/>
      <w:sz w:val="21"/>
      <w:szCs w:val="21"/>
      <w:shd w:val="clear" w:color="auto" w:fill="FFFFFF"/>
    </w:rPr>
  </w:style>
  <w:style w:type="character" w:customStyle="1" w:styleId="5pt">
    <w:name w:val="Основной текст + Интервал 5 pt"/>
    <w:basedOn w:val="a0"/>
    <w:rsid w:val="00983FCC"/>
    <w:rPr>
      <w:rFonts w:ascii="Century Schoolbook" w:hAnsi="Century Schoolbook"/>
      <w:spacing w:val="110"/>
      <w:sz w:val="21"/>
      <w:szCs w:val="21"/>
      <w:lang w:bidi="ar-SA"/>
    </w:rPr>
  </w:style>
  <w:style w:type="character" w:customStyle="1" w:styleId="-1pt">
    <w:name w:val="Основной текст + Интервал -1 pt"/>
    <w:basedOn w:val="a0"/>
    <w:rsid w:val="00983FCC"/>
    <w:rPr>
      <w:rFonts w:ascii="Century Schoolbook" w:hAnsi="Century Schoolbook"/>
      <w:spacing w:val="-20"/>
      <w:sz w:val="21"/>
      <w:szCs w:val="21"/>
      <w:lang w:bidi="ar-SA"/>
    </w:rPr>
  </w:style>
  <w:style w:type="character" w:customStyle="1" w:styleId="14">
    <w:name w:val="Заголовок №1"/>
    <w:basedOn w:val="13"/>
    <w:rsid w:val="00983FCC"/>
    <w:rPr>
      <w:rFonts w:ascii="Century Schoolbook" w:hAnsi="Century Schoolbook"/>
      <w:b/>
      <w:bCs/>
      <w:sz w:val="27"/>
      <w:szCs w:val="27"/>
      <w:shd w:val="clear" w:color="auto" w:fill="FFFFFF"/>
    </w:rPr>
  </w:style>
  <w:style w:type="character" w:customStyle="1" w:styleId="27">
    <w:name w:val="Заголовок №2"/>
    <w:basedOn w:val="26"/>
    <w:rsid w:val="00983FCC"/>
    <w:rPr>
      <w:rFonts w:ascii="Century Schoolbook" w:hAnsi="Century Schoolbook"/>
      <w:b/>
      <w:bCs/>
      <w:i/>
      <w:iCs/>
      <w:sz w:val="21"/>
      <w:szCs w:val="21"/>
      <w:shd w:val="clear" w:color="auto" w:fill="FFFFFF"/>
    </w:rPr>
  </w:style>
  <w:style w:type="character" w:customStyle="1" w:styleId="-1pt6">
    <w:name w:val="Основной текст + Интервал -1 pt6"/>
    <w:basedOn w:val="a0"/>
    <w:rsid w:val="00983FCC"/>
    <w:rPr>
      <w:rFonts w:ascii="Century Schoolbook" w:hAnsi="Century Schoolbook"/>
      <w:spacing w:val="-20"/>
      <w:sz w:val="21"/>
      <w:szCs w:val="21"/>
      <w:lang w:val="en-US" w:eastAsia="en-US" w:bidi="ar-SA"/>
    </w:rPr>
  </w:style>
  <w:style w:type="character" w:customStyle="1" w:styleId="10pt">
    <w:name w:val="Основной текст + 10 pt"/>
    <w:aliases w:val="Малые прописные"/>
    <w:basedOn w:val="a0"/>
    <w:rsid w:val="00983FCC"/>
    <w:rPr>
      <w:rFonts w:ascii="Century Schoolbook" w:hAnsi="Century Schoolbook"/>
      <w:smallCaps/>
      <w:noProof/>
      <w:sz w:val="20"/>
      <w:szCs w:val="20"/>
      <w:lang w:bidi="ar-SA"/>
    </w:rPr>
  </w:style>
  <w:style w:type="character" w:customStyle="1" w:styleId="-1pt5">
    <w:name w:val="Основной текст + Интервал -1 pt5"/>
    <w:basedOn w:val="a0"/>
    <w:rsid w:val="00983FCC"/>
    <w:rPr>
      <w:rFonts w:ascii="Century Schoolbook" w:hAnsi="Century Schoolbook"/>
      <w:spacing w:val="-20"/>
      <w:sz w:val="21"/>
      <w:szCs w:val="21"/>
      <w:lang w:bidi="ar-SA"/>
    </w:rPr>
  </w:style>
  <w:style w:type="character" w:customStyle="1" w:styleId="19">
    <w:name w:val="Заголовок №19"/>
    <w:basedOn w:val="13"/>
    <w:rsid w:val="00983FCC"/>
    <w:rPr>
      <w:rFonts w:ascii="Century Schoolbook" w:hAnsi="Century Schoolbook"/>
      <w:b/>
      <w:bCs/>
      <w:sz w:val="27"/>
      <w:szCs w:val="27"/>
      <w:shd w:val="clear" w:color="auto" w:fill="FFFFFF"/>
    </w:rPr>
  </w:style>
  <w:style w:type="character" w:customStyle="1" w:styleId="287">
    <w:name w:val="Заголовок №2 + 87"/>
    <w:aliases w:val="5 pt,Не полужирный"/>
    <w:basedOn w:val="26"/>
    <w:rsid w:val="00983FCC"/>
    <w:rPr>
      <w:rFonts w:ascii="Century Schoolbook" w:hAnsi="Century Schoolbook"/>
      <w:b/>
      <w:bCs/>
      <w:i/>
      <w:iCs/>
      <w:noProof/>
      <w:sz w:val="175"/>
      <w:szCs w:val="175"/>
      <w:shd w:val="clear" w:color="auto" w:fill="FFFFFF"/>
    </w:rPr>
  </w:style>
  <w:style w:type="character" w:customStyle="1" w:styleId="120">
    <w:name w:val="Заголовок №1 (2)_"/>
    <w:basedOn w:val="a0"/>
    <w:link w:val="121"/>
    <w:locked/>
    <w:rsid w:val="00983FCC"/>
    <w:rPr>
      <w:rFonts w:ascii="Century Schoolbook" w:hAnsi="Century Schoolbook"/>
      <w:sz w:val="21"/>
      <w:szCs w:val="21"/>
      <w:shd w:val="clear" w:color="auto" w:fill="FFFFFF"/>
    </w:rPr>
  </w:style>
  <w:style w:type="character" w:customStyle="1" w:styleId="122">
    <w:name w:val="Заголовок №1 (2)"/>
    <w:basedOn w:val="120"/>
    <w:rsid w:val="00983FCC"/>
    <w:rPr>
      <w:rFonts w:ascii="Century Schoolbook" w:hAnsi="Century Schoolbook"/>
      <w:sz w:val="21"/>
      <w:szCs w:val="21"/>
      <w:shd w:val="clear" w:color="auto" w:fill="FFFFFF"/>
    </w:rPr>
  </w:style>
  <w:style w:type="character" w:customStyle="1" w:styleId="211">
    <w:name w:val="Заголовок №211"/>
    <w:basedOn w:val="26"/>
    <w:rsid w:val="00983FCC"/>
    <w:rPr>
      <w:rFonts w:ascii="Century Schoolbook" w:hAnsi="Century Schoolbook"/>
      <w:b/>
      <w:bCs/>
      <w:i/>
      <w:iCs/>
      <w:sz w:val="21"/>
      <w:szCs w:val="21"/>
      <w:shd w:val="clear" w:color="auto" w:fill="FFFFFF"/>
    </w:rPr>
  </w:style>
  <w:style w:type="character" w:customStyle="1" w:styleId="18">
    <w:name w:val="Заголовок №18"/>
    <w:basedOn w:val="13"/>
    <w:rsid w:val="00983FCC"/>
    <w:rPr>
      <w:rFonts w:ascii="Century Schoolbook" w:hAnsi="Century Schoolbook"/>
      <w:b/>
      <w:bCs/>
      <w:sz w:val="27"/>
      <w:szCs w:val="27"/>
      <w:shd w:val="clear" w:color="auto" w:fill="FFFFFF"/>
    </w:rPr>
  </w:style>
  <w:style w:type="character" w:customStyle="1" w:styleId="20pt">
    <w:name w:val="Заголовок №2 + Интервал 0 pt"/>
    <w:basedOn w:val="26"/>
    <w:rsid w:val="00983FCC"/>
    <w:rPr>
      <w:rFonts w:ascii="Century Schoolbook" w:hAnsi="Century Schoolbook"/>
      <w:b/>
      <w:bCs/>
      <w:i/>
      <w:iCs/>
      <w:spacing w:val="10"/>
      <w:sz w:val="21"/>
      <w:szCs w:val="21"/>
      <w:shd w:val="clear" w:color="auto" w:fill="FFFFFF"/>
    </w:rPr>
  </w:style>
  <w:style w:type="character" w:customStyle="1" w:styleId="9pt">
    <w:name w:val="Основной текст + Интервал 9 pt"/>
    <w:basedOn w:val="a0"/>
    <w:rsid w:val="00983FCC"/>
    <w:rPr>
      <w:rFonts w:ascii="Century Schoolbook" w:hAnsi="Century Schoolbook"/>
      <w:spacing w:val="190"/>
      <w:sz w:val="21"/>
      <w:szCs w:val="21"/>
      <w:lang w:val="en-US" w:eastAsia="en-US" w:bidi="ar-SA"/>
    </w:rPr>
  </w:style>
  <w:style w:type="character" w:customStyle="1" w:styleId="130">
    <w:name w:val="Заголовок №1 (3)_"/>
    <w:basedOn w:val="a0"/>
    <w:link w:val="131"/>
    <w:locked/>
    <w:rsid w:val="00983FCC"/>
    <w:rPr>
      <w:rFonts w:ascii="Century Schoolbook" w:hAnsi="Century Schoolbook"/>
      <w:b/>
      <w:bCs/>
      <w:smallCaps/>
      <w:sz w:val="25"/>
      <w:szCs w:val="25"/>
      <w:shd w:val="clear" w:color="auto" w:fill="FFFFFF"/>
    </w:rPr>
  </w:style>
  <w:style w:type="character" w:customStyle="1" w:styleId="1313">
    <w:name w:val="Заголовок №1 (3) + 13"/>
    <w:aliases w:val="5 pt5,Не малые прописные"/>
    <w:basedOn w:val="130"/>
    <w:rsid w:val="00983FCC"/>
    <w:rPr>
      <w:rFonts w:ascii="Century Schoolbook" w:hAnsi="Century Schoolbook"/>
      <w:b/>
      <w:bCs/>
      <w:smallCaps/>
      <w:sz w:val="27"/>
      <w:szCs w:val="27"/>
      <w:shd w:val="clear" w:color="auto" w:fill="FFFFFF"/>
    </w:rPr>
  </w:style>
  <w:style w:type="character" w:customStyle="1" w:styleId="2100">
    <w:name w:val="Заголовок №210"/>
    <w:basedOn w:val="26"/>
    <w:rsid w:val="00983FCC"/>
    <w:rPr>
      <w:rFonts w:ascii="Century Schoolbook" w:hAnsi="Century Schoolbook"/>
      <w:b/>
      <w:bCs/>
      <w:i/>
      <w:iCs/>
      <w:sz w:val="21"/>
      <w:szCs w:val="21"/>
      <w:shd w:val="clear" w:color="auto" w:fill="FFFFFF"/>
    </w:rPr>
  </w:style>
  <w:style w:type="character" w:customStyle="1" w:styleId="78pt">
    <w:name w:val="Основной текст + 78 pt"/>
    <w:basedOn w:val="a0"/>
    <w:rsid w:val="00983FCC"/>
    <w:rPr>
      <w:rFonts w:ascii="Century Schoolbook" w:hAnsi="Century Schoolbook"/>
      <w:noProof/>
      <w:sz w:val="156"/>
      <w:szCs w:val="156"/>
      <w:lang w:bidi="ar-SA"/>
    </w:rPr>
  </w:style>
  <w:style w:type="character" w:customStyle="1" w:styleId="132">
    <w:name w:val="Заголовок №1 (3)"/>
    <w:basedOn w:val="130"/>
    <w:rsid w:val="00983FCC"/>
    <w:rPr>
      <w:rFonts w:ascii="Century Schoolbook" w:hAnsi="Century Schoolbook"/>
      <w:b/>
      <w:bCs/>
      <w:smallCaps/>
      <w:sz w:val="25"/>
      <w:szCs w:val="25"/>
      <w:shd w:val="clear" w:color="auto" w:fill="FFFFFF"/>
    </w:rPr>
  </w:style>
  <w:style w:type="character" w:customStyle="1" w:styleId="29">
    <w:name w:val="Заголовок №29"/>
    <w:basedOn w:val="26"/>
    <w:rsid w:val="00983FCC"/>
    <w:rPr>
      <w:rFonts w:ascii="Century Schoolbook" w:hAnsi="Century Schoolbook"/>
      <w:b/>
      <w:bCs/>
      <w:i/>
      <w:iCs/>
      <w:sz w:val="21"/>
      <w:szCs w:val="21"/>
      <w:shd w:val="clear" w:color="auto" w:fill="FFFFFF"/>
    </w:rPr>
  </w:style>
  <w:style w:type="character" w:customStyle="1" w:styleId="-1pt4">
    <w:name w:val="Основной текст + Интервал -1 pt4"/>
    <w:basedOn w:val="a0"/>
    <w:rsid w:val="00983FCC"/>
    <w:rPr>
      <w:rFonts w:ascii="Century Schoolbook" w:hAnsi="Century Schoolbook"/>
      <w:spacing w:val="-20"/>
      <w:sz w:val="21"/>
      <w:szCs w:val="21"/>
      <w:u w:val="single"/>
      <w:lang w:val="en-US" w:eastAsia="en-US" w:bidi="ar-SA"/>
    </w:rPr>
  </w:style>
  <w:style w:type="character" w:customStyle="1" w:styleId="17">
    <w:name w:val="Заголовок №17"/>
    <w:basedOn w:val="13"/>
    <w:rsid w:val="00983FCC"/>
    <w:rPr>
      <w:rFonts w:ascii="Century Schoolbook" w:hAnsi="Century Schoolbook"/>
      <w:b/>
      <w:bCs/>
      <w:sz w:val="27"/>
      <w:szCs w:val="27"/>
      <w:shd w:val="clear" w:color="auto" w:fill="FFFFFF"/>
    </w:rPr>
  </w:style>
  <w:style w:type="character" w:customStyle="1" w:styleId="20pt3">
    <w:name w:val="Заголовок №2 + Интервал 0 pt3"/>
    <w:basedOn w:val="26"/>
    <w:rsid w:val="00983FCC"/>
    <w:rPr>
      <w:rFonts w:ascii="Century Schoolbook" w:hAnsi="Century Schoolbook"/>
      <w:b/>
      <w:bCs/>
      <w:i/>
      <w:iCs/>
      <w:spacing w:val="10"/>
      <w:sz w:val="21"/>
      <w:szCs w:val="21"/>
      <w:shd w:val="clear" w:color="auto" w:fill="FFFFFF"/>
    </w:rPr>
  </w:style>
  <w:style w:type="character" w:customStyle="1" w:styleId="78pt1">
    <w:name w:val="Основной текст + 78 pt1"/>
    <w:aliases w:val="Интервал -8 pt"/>
    <w:basedOn w:val="a0"/>
    <w:rsid w:val="00983FCC"/>
    <w:rPr>
      <w:rFonts w:ascii="Century Schoolbook" w:hAnsi="Century Schoolbook"/>
      <w:spacing w:val="-160"/>
      <w:sz w:val="156"/>
      <w:szCs w:val="156"/>
      <w:lang w:bidi="ar-SA"/>
    </w:rPr>
  </w:style>
  <w:style w:type="character" w:customStyle="1" w:styleId="131pt">
    <w:name w:val="Заголовок №1 (3) + Интервал 1 pt"/>
    <w:basedOn w:val="130"/>
    <w:rsid w:val="00983FCC"/>
    <w:rPr>
      <w:rFonts w:ascii="Century Schoolbook" w:hAnsi="Century Schoolbook"/>
      <w:b/>
      <w:bCs/>
      <w:smallCaps/>
      <w:spacing w:val="20"/>
      <w:sz w:val="25"/>
      <w:szCs w:val="25"/>
      <w:shd w:val="clear" w:color="auto" w:fill="FFFFFF"/>
    </w:rPr>
  </w:style>
  <w:style w:type="character" w:customStyle="1" w:styleId="13131">
    <w:name w:val="Заголовок №1 (3) + 131"/>
    <w:aliases w:val="5 pt4,Не малые прописные1"/>
    <w:basedOn w:val="130"/>
    <w:rsid w:val="00983FCC"/>
    <w:rPr>
      <w:rFonts w:ascii="Century Schoolbook" w:hAnsi="Century Schoolbook"/>
      <w:b/>
      <w:bCs/>
      <w:smallCaps/>
      <w:sz w:val="27"/>
      <w:szCs w:val="27"/>
      <w:shd w:val="clear" w:color="auto" w:fill="FFFFFF"/>
    </w:rPr>
  </w:style>
  <w:style w:type="character" w:customStyle="1" w:styleId="287pt">
    <w:name w:val="Заголовок №2 + 87 pt"/>
    <w:aliases w:val="Не полужирный2"/>
    <w:basedOn w:val="26"/>
    <w:rsid w:val="00983FCC"/>
    <w:rPr>
      <w:rFonts w:ascii="Century Schoolbook" w:hAnsi="Century Schoolbook"/>
      <w:b/>
      <w:bCs/>
      <w:i/>
      <w:iCs/>
      <w:noProof/>
      <w:sz w:val="174"/>
      <w:szCs w:val="174"/>
      <w:shd w:val="clear" w:color="auto" w:fill="FFFFFF"/>
    </w:rPr>
  </w:style>
  <w:style w:type="character" w:customStyle="1" w:styleId="28">
    <w:name w:val="Заголовок №28"/>
    <w:basedOn w:val="26"/>
    <w:rsid w:val="00983FCC"/>
    <w:rPr>
      <w:rFonts w:ascii="Century Schoolbook" w:hAnsi="Century Schoolbook"/>
      <w:b/>
      <w:bCs/>
      <w:i/>
      <w:iCs/>
      <w:sz w:val="21"/>
      <w:szCs w:val="21"/>
      <w:shd w:val="clear" w:color="auto" w:fill="FFFFFF"/>
    </w:rPr>
  </w:style>
  <w:style w:type="character" w:customStyle="1" w:styleId="140">
    <w:name w:val="Заголовок №1 (4)_"/>
    <w:basedOn w:val="a0"/>
    <w:link w:val="141"/>
    <w:locked/>
    <w:rsid w:val="00983FCC"/>
    <w:rPr>
      <w:b/>
      <w:bCs/>
      <w:i/>
      <w:iCs/>
      <w:sz w:val="23"/>
      <w:szCs w:val="23"/>
      <w:shd w:val="clear" w:color="auto" w:fill="FFFFFF"/>
    </w:rPr>
  </w:style>
  <w:style w:type="character" w:customStyle="1" w:styleId="142">
    <w:name w:val="Заголовок №1 (4)"/>
    <w:basedOn w:val="140"/>
    <w:rsid w:val="00983FCC"/>
    <w:rPr>
      <w:b/>
      <w:bCs/>
      <w:i/>
      <w:iCs/>
      <w:sz w:val="23"/>
      <w:szCs w:val="23"/>
      <w:u w:val="single"/>
      <w:shd w:val="clear" w:color="auto" w:fill="FFFFFF"/>
    </w:rPr>
  </w:style>
  <w:style w:type="character" w:customStyle="1" w:styleId="270">
    <w:name w:val="Заголовок №27"/>
    <w:basedOn w:val="26"/>
    <w:rsid w:val="00983FCC"/>
    <w:rPr>
      <w:rFonts w:ascii="Century Schoolbook" w:hAnsi="Century Schoolbook"/>
      <w:b/>
      <w:bCs/>
      <w:i/>
      <w:iCs/>
      <w:sz w:val="21"/>
      <w:szCs w:val="21"/>
      <w:u w:val="single"/>
      <w:shd w:val="clear" w:color="auto" w:fill="FFFFFF"/>
    </w:rPr>
  </w:style>
  <w:style w:type="character" w:customStyle="1" w:styleId="260">
    <w:name w:val="Заголовок №26"/>
    <w:basedOn w:val="26"/>
    <w:rsid w:val="00983FCC"/>
    <w:rPr>
      <w:rFonts w:ascii="Century Schoolbook" w:hAnsi="Century Schoolbook"/>
      <w:b/>
      <w:bCs/>
      <w:i/>
      <w:iCs/>
      <w:sz w:val="21"/>
      <w:szCs w:val="21"/>
      <w:shd w:val="clear" w:color="auto" w:fill="FFFFFF"/>
    </w:rPr>
  </w:style>
  <w:style w:type="character" w:customStyle="1" w:styleId="130pt">
    <w:name w:val="Заголовок №1 (3) + Интервал 0 pt"/>
    <w:basedOn w:val="130"/>
    <w:rsid w:val="00983FCC"/>
    <w:rPr>
      <w:rFonts w:ascii="Century Schoolbook" w:hAnsi="Century Schoolbook"/>
      <w:b/>
      <w:bCs/>
      <w:smallCaps/>
      <w:spacing w:val="10"/>
      <w:sz w:val="25"/>
      <w:szCs w:val="25"/>
      <w:shd w:val="clear" w:color="auto" w:fill="FFFFFF"/>
    </w:rPr>
  </w:style>
  <w:style w:type="character" w:customStyle="1" w:styleId="15">
    <w:name w:val="Заголовок №1 (5)_"/>
    <w:basedOn w:val="a0"/>
    <w:link w:val="150"/>
    <w:locked/>
    <w:rsid w:val="00983FCC"/>
    <w:rPr>
      <w:rFonts w:ascii="Century Schoolbook" w:hAnsi="Century Schoolbook"/>
      <w:b/>
      <w:bCs/>
      <w:shd w:val="clear" w:color="auto" w:fill="FFFFFF"/>
    </w:rPr>
  </w:style>
  <w:style w:type="character" w:customStyle="1" w:styleId="16">
    <w:name w:val="Заголовок №1 (6)_"/>
    <w:basedOn w:val="a0"/>
    <w:link w:val="161"/>
    <w:locked/>
    <w:rsid w:val="00983FCC"/>
    <w:rPr>
      <w:rFonts w:ascii="Century Schoolbook" w:hAnsi="Century Schoolbook"/>
      <w:b/>
      <w:bCs/>
      <w:i/>
      <w:iCs/>
      <w:sz w:val="21"/>
      <w:szCs w:val="21"/>
      <w:shd w:val="clear" w:color="auto" w:fill="FFFFFF"/>
    </w:rPr>
  </w:style>
  <w:style w:type="character" w:customStyle="1" w:styleId="160">
    <w:name w:val="Заголовок №1 (6)"/>
    <w:basedOn w:val="16"/>
    <w:rsid w:val="00983FCC"/>
    <w:rPr>
      <w:rFonts w:ascii="Century Schoolbook" w:hAnsi="Century Schoolbook"/>
      <w:b/>
      <w:bCs/>
      <w:i/>
      <w:iCs/>
      <w:sz w:val="21"/>
      <w:szCs w:val="21"/>
      <w:shd w:val="clear" w:color="auto" w:fill="FFFFFF"/>
    </w:rPr>
  </w:style>
  <w:style w:type="character" w:customStyle="1" w:styleId="-1pt3">
    <w:name w:val="Основной текст + Интервал -1 pt3"/>
    <w:basedOn w:val="a0"/>
    <w:rsid w:val="00983FCC"/>
    <w:rPr>
      <w:rFonts w:ascii="Century Schoolbook" w:hAnsi="Century Schoolbook"/>
      <w:spacing w:val="-20"/>
      <w:sz w:val="21"/>
      <w:szCs w:val="21"/>
      <w:lang w:bidi="ar-SA"/>
    </w:rPr>
  </w:style>
  <w:style w:type="character" w:customStyle="1" w:styleId="162">
    <w:name w:val="Заголовок №16"/>
    <w:basedOn w:val="13"/>
    <w:rsid w:val="00983FCC"/>
    <w:rPr>
      <w:rFonts w:ascii="Century Schoolbook" w:hAnsi="Century Schoolbook"/>
      <w:b/>
      <w:bCs/>
      <w:sz w:val="27"/>
      <w:szCs w:val="27"/>
      <w:shd w:val="clear" w:color="auto" w:fill="FFFFFF"/>
    </w:rPr>
  </w:style>
  <w:style w:type="character" w:customStyle="1" w:styleId="112">
    <w:name w:val="Заголовок №1 + 12"/>
    <w:aliases w:val="5 pt3,Малые прописные2"/>
    <w:basedOn w:val="13"/>
    <w:rsid w:val="00983FCC"/>
    <w:rPr>
      <w:rFonts w:ascii="Century Schoolbook" w:hAnsi="Century Schoolbook"/>
      <w:b/>
      <w:bCs/>
      <w:smallCaps/>
      <w:sz w:val="25"/>
      <w:szCs w:val="25"/>
      <w:shd w:val="clear" w:color="auto" w:fill="FFFFFF"/>
    </w:rPr>
  </w:style>
  <w:style w:type="character" w:customStyle="1" w:styleId="250">
    <w:name w:val="Заголовок №25"/>
    <w:basedOn w:val="26"/>
    <w:rsid w:val="00983FCC"/>
    <w:rPr>
      <w:rFonts w:ascii="Century Schoolbook" w:hAnsi="Century Schoolbook"/>
      <w:b/>
      <w:bCs/>
      <w:i/>
      <w:iCs/>
      <w:sz w:val="21"/>
      <w:szCs w:val="21"/>
      <w:shd w:val="clear" w:color="auto" w:fill="FFFFFF"/>
    </w:rPr>
  </w:style>
  <w:style w:type="character" w:customStyle="1" w:styleId="151">
    <w:name w:val="Заголовок №15"/>
    <w:basedOn w:val="13"/>
    <w:rsid w:val="00983FCC"/>
    <w:rPr>
      <w:rFonts w:ascii="Century Schoolbook" w:hAnsi="Century Schoolbook"/>
      <w:b/>
      <w:bCs/>
      <w:sz w:val="27"/>
      <w:szCs w:val="27"/>
      <w:shd w:val="clear" w:color="auto" w:fill="FFFFFF"/>
    </w:rPr>
  </w:style>
  <w:style w:type="character" w:customStyle="1" w:styleId="20pt2">
    <w:name w:val="Заголовок №2 + Интервал 0 pt2"/>
    <w:basedOn w:val="26"/>
    <w:rsid w:val="00983FCC"/>
    <w:rPr>
      <w:rFonts w:ascii="Century Schoolbook" w:hAnsi="Century Schoolbook"/>
      <w:b/>
      <w:bCs/>
      <w:i/>
      <w:iCs/>
      <w:spacing w:val="10"/>
      <w:sz w:val="21"/>
      <w:szCs w:val="21"/>
      <w:shd w:val="clear" w:color="auto" w:fill="FFFFFF"/>
    </w:rPr>
  </w:style>
  <w:style w:type="character" w:customStyle="1" w:styleId="-1pt2">
    <w:name w:val="Основной текст + Интервал -1 pt2"/>
    <w:basedOn w:val="a0"/>
    <w:rsid w:val="00983FCC"/>
    <w:rPr>
      <w:rFonts w:ascii="Century Schoolbook" w:hAnsi="Century Schoolbook"/>
      <w:spacing w:val="-20"/>
      <w:sz w:val="21"/>
      <w:szCs w:val="21"/>
      <w:lang w:bidi="ar-SA"/>
    </w:rPr>
  </w:style>
  <w:style w:type="character" w:customStyle="1" w:styleId="1220">
    <w:name w:val="Заголовок №1 (2)2"/>
    <w:basedOn w:val="120"/>
    <w:rsid w:val="00983FCC"/>
    <w:rPr>
      <w:rFonts w:ascii="Century Schoolbook" w:hAnsi="Century Schoolbook"/>
      <w:sz w:val="21"/>
      <w:szCs w:val="21"/>
      <w:shd w:val="clear" w:color="auto" w:fill="FFFFFF"/>
    </w:rPr>
  </w:style>
  <w:style w:type="character" w:customStyle="1" w:styleId="10pt1">
    <w:name w:val="Основной текст + 10 pt1"/>
    <w:aliases w:val="Малые прописные1"/>
    <w:basedOn w:val="a0"/>
    <w:rsid w:val="00983FCC"/>
    <w:rPr>
      <w:rFonts w:ascii="Century Schoolbook" w:hAnsi="Century Schoolbook"/>
      <w:smallCaps/>
      <w:sz w:val="20"/>
      <w:szCs w:val="20"/>
      <w:lang w:bidi="ar-SA"/>
    </w:rPr>
  </w:style>
  <w:style w:type="character" w:customStyle="1" w:styleId="10pt0">
    <w:name w:val="Заголовок №1 + Интервал 0 pt"/>
    <w:basedOn w:val="13"/>
    <w:rsid w:val="00983FCC"/>
    <w:rPr>
      <w:rFonts w:ascii="Century Schoolbook" w:hAnsi="Century Schoolbook"/>
      <w:b/>
      <w:bCs/>
      <w:spacing w:val="10"/>
      <w:sz w:val="27"/>
      <w:szCs w:val="27"/>
      <w:shd w:val="clear" w:color="auto" w:fill="FFFFFF"/>
    </w:rPr>
  </w:style>
  <w:style w:type="character" w:customStyle="1" w:styleId="240">
    <w:name w:val="Заголовок №24"/>
    <w:basedOn w:val="26"/>
    <w:rsid w:val="00983FCC"/>
    <w:rPr>
      <w:rFonts w:ascii="Century Schoolbook" w:hAnsi="Century Schoolbook"/>
      <w:b/>
      <w:bCs/>
      <w:i/>
      <w:iCs/>
      <w:sz w:val="21"/>
      <w:szCs w:val="21"/>
      <w:shd w:val="clear" w:color="auto" w:fill="FFFFFF"/>
    </w:rPr>
  </w:style>
  <w:style w:type="character" w:customStyle="1" w:styleId="10pt10">
    <w:name w:val="Заголовок №1 + Интервал 0 pt1"/>
    <w:basedOn w:val="13"/>
    <w:rsid w:val="00983FCC"/>
    <w:rPr>
      <w:rFonts w:ascii="Century Schoolbook" w:hAnsi="Century Schoolbook"/>
      <w:b/>
      <w:bCs/>
      <w:spacing w:val="10"/>
      <w:sz w:val="27"/>
      <w:szCs w:val="27"/>
      <w:shd w:val="clear" w:color="auto" w:fill="FFFFFF"/>
    </w:rPr>
  </w:style>
  <w:style w:type="character" w:customStyle="1" w:styleId="20pt1">
    <w:name w:val="Заголовок №2 + Интервал 0 pt1"/>
    <w:basedOn w:val="26"/>
    <w:rsid w:val="00983FCC"/>
    <w:rPr>
      <w:rFonts w:ascii="Century Schoolbook" w:hAnsi="Century Schoolbook"/>
      <w:b/>
      <w:bCs/>
      <w:i/>
      <w:iCs/>
      <w:spacing w:val="10"/>
      <w:sz w:val="21"/>
      <w:szCs w:val="21"/>
      <w:shd w:val="clear" w:color="auto" w:fill="FFFFFF"/>
    </w:rPr>
  </w:style>
  <w:style w:type="character" w:customStyle="1" w:styleId="3pt">
    <w:name w:val="Основной текст + Интервал 3 pt"/>
    <w:basedOn w:val="a0"/>
    <w:rsid w:val="00983FCC"/>
    <w:rPr>
      <w:rFonts w:ascii="Century Schoolbook" w:hAnsi="Century Schoolbook"/>
      <w:spacing w:val="60"/>
      <w:sz w:val="21"/>
      <w:szCs w:val="21"/>
      <w:lang w:bidi="ar-SA"/>
    </w:rPr>
  </w:style>
  <w:style w:type="character" w:customStyle="1" w:styleId="130pt1">
    <w:name w:val="Заголовок №1 (3) + Интервал 0 pt1"/>
    <w:basedOn w:val="130"/>
    <w:rsid w:val="00983FCC"/>
    <w:rPr>
      <w:rFonts w:ascii="Century Schoolbook" w:hAnsi="Century Schoolbook"/>
      <w:b/>
      <w:bCs/>
      <w:smallCaps/>
      <w:spacing w:val="10"/>
      <w:sz w:val="25"/>
      <w:szCs w:val="25"/>
      <w:shd w:val="clear" w:color="auto" w:fill="FFFFFF"/>
    </w:rPr>
  </w:style>
  <w:style w:type="character" w:customStyle="1" w:styleId="-1pt1">
    <w:name w:val="Основной текст + Интервал -1 pt1"/>
    <w:basedOn w:val="a0"/>
    <w:rsid w:val="00983FCC"/>
    <w:rPr>
      <w:rFonts w:ascii="Century Schoolbook" w:hAnsi="Century Schoolbook"/>
      <w:spacing w:val="-20"/>
      <w:sz w:val="21"/>
      <w:szCs w:val="21"/>
      <w:lang w:bidi="ar-SA"/>
    </w:rPr>
  </w:style>
  <w:style w:type="character" w:customStyle="1" w:styleId="2a">
    <w:name w:val="Основной текст (2)_"/>
    <w:basedOn w:val="a0"/>
    <w:link w:val="212"/>
    <w:locked/>
    <w:rsid w:val="00983FCC"/>
    <w:rPr>
      <w:b/>
      <w:bCs/>
      <w:i/>
      <w:iCs/>
      <w:sz w:val="23"/>
      <w:szCs w:val="23"/>
      <w:shd w:val="clear" w:color="auto" w:fill="FFFFFF"/>
    </w:rPr>
  </w:style>
  <w:style w:type="character" w:customStyle="1" w:styleId="2b">
    <w:name w:val="Основной текст (2)"/>
    <w:basedOn w:val="2a"/>
    <w:rsid w:val="00983FCC"/>
    <w:rPr>
      <w:b/>
      <w:bCs/>
      <w:i/>
      <w:iCs/>
      <w:sz w:val="23"/>
      <w:szCs w:val="23"/>
      <w:shd w:val="clear" w:color="auto" w:fill="FFFFFF"/>
    </w:rPr>
  </w:style>
  <w:style w:type="character" w:customStyle="1" w:styleId="2CenturySchoolbook">
    <w:name w:val="Основной текст (2) + Century Schoolbook"/>
    <w:aliases w:val="87,5 pt2,Не полужирный1"/>
    <w:basedOn w:val="2a"/>
    <w:rsid w:val="00983FCC"/>
    <w:rPr>
      <w:rFonts w:ascii="Century Schoolbook" w:hAnsi="Century Schoolbook" w:cs="Century Schoolbook"/>
      <w:b/>
      <w:bCs/>
      <w:i/>
      <w:iCs/>
      <w:noProof/>
      <w:sz w:val="175"/>
      <w:szCs w:val="175"/>
      <w:shd w:val="clear" w:color="auto" w:fill="FFFFFF"/>
    </w:rPr>
  </w:style>
  <w:style w:type="character" w:customStyle="1" w:styleId="36">
    <w:name w:val="Основной текст (3)_"/>
    <w:basedOn w:val="a0"/>
    <w:link w:val="37"/>
    <w:locked/>
    <w:rsid w:val="00983FCC"/>
    <w:rPr>
      <w:rFonts w:ascii="Century Schoolbook" w:hAnsi="Century Schoolbook"/>
      <w:b/>
      <w:bCs/>
      <w:smallCaps/>
      <w:sz w:val="25"/>
      <w:szCs w:val="25"/>
      <w:shd w:val="clear" w:color="auto" w:fill="FFFFFF"/>
    </w:rPr>
  </w:style>
  <w:style w:type="character" w:customStyle="1" w:styleId="30pt">
    <w:name w:val="Основной текст (3) + Интервал 0 pt"/>
    <w:basedOn w:val="36"/>
    <w:rsid w:val="00983FCC"/>
    <w:rPr>
      <w:rFonts w:ascii="Century Schoolbook" w:hAnsi="Century Schoolbook"/>
      <w:b/>
      <w:bCs/>
      <w:smallCaps/>
      <w:spacing w:val="10"/>
      <w:sz w:val="25"/>
      <w:szCs w:val="25"/>
      <w:shd w:val="clear" w:color="auto" w:fill="FFFFFF"/>
    </w:rPr>
  </w:style>
  <w:style w:type="character" w:customStyle="1" w:styleId="1620">
    <w:name w:val="Заголовок №1 (6)2"/>
    <w:basedOn w:val="16"/>
    <w:rsid w:val="00983FCC"/>
    <w:rPr>
      <w:rFonts w:ascii="Century Schoolbook" w:hAnsi="Century Schoolbook"/>
      <w:b/>
      <w:bCs/>
      <w:i/>
      <w:iCs/>
      <w:sz w:val="21"/>
      <w:szCs w:val="21"/>
      <w:shd w:val="clear" w:color="auto" w:fill="FFFFFF"/>
    </w:rPr>
  </w:style>
  <w:style w:type="character" w:customStyle="1" w:styleId="67">
    <w:name w:val="Основной текст + 67"/>
    <w:aliases w:val="5 pt1"/>
    <w:basedOn w:val="a0"/>
    <w:rsid w:val="00983FCC"/>
    <w:rPr>
      <w:rFonts w:ascii="Century Schoolbook" w:hAnsi="Century Schoolbook"/>
      <w:noProof/>
      <w:sz w:val="135"/>
      <w:szCs w:val="135"/>
      <w:lang w:bidi="ar-SA"/>
    </w:rPr>
  </w:style>
  <w:style w:type="character" w:customStyle="1" w:styleId="143">
    <w:name w:val="Заголовок №14"/>
    <w:basedOn w:val="13"/>
    <w:rsid w:val="00983FCC"/>
    <w:rPr>
      <w:rFonts w:ascii="Century Schoolbook" w:hAnsi="Century Schoolbook"/>
      <w:b/>
      <w:bCs/>
      <w:sz w:val="27"/>
      <w:szCs w:val="27"/>
      <w:shd w:val="clear" w:color="auto" w:fill="FFFFFF"/>
    </w:rPr>
  </w:style>
  <w:style w:type="character" w:customStyle="1" w:styleId="230">
    <w:name w:val="Заголовок №23"/>
    <w:basedOn w:val="26"/>
    <w:rsid w:val="00983FCC"/>
    <w:rPr>
      <w:rFonts w:ascii="Century Schoolbook" w:hAnsi="Century Schoolbook"/>
      <w:b/>
      <w:bCs/>
      <w:i/>
      <w:iCs/>
      <w:sz w:val="21"/>
      <w:szCs w:val="21"/>
      <w:shd w:val="clear" w:color="auto" w:fill="FFFFFF"/>
    </w:rPr>
  </w:style>
  <w:style w:type="character" w:customStyle="1" w:styleId="1pt">
    <w:name w:val="Основной текст + Интервал 1 pt"/>
    <w:basedOn w:val="a0"/>
    <w:rsid w:val="00983FCC"/>
    <w:rPr>
      <w:rFonts w:ascii="Century Schoolbook" w:hAnsi="Century Schoolbook"/>
      <w:spacing w:val="20"/>
      <w:sz w:val="21"/>
      <w:szCs w:val="21"/>
      <w:lang w:bidi="ar-SA"/>
    </w:rPr>
  </w:style>
  <w:style w:type="character" w:customStyle="1" w:styleId="133">
    <w:name w:val="Заголовок №13"/>
    <w:basedOn w:val="13"/>
    <w:rsid w:val="00983FCC"/>
    <w:rPr>
      <w:rFonts w:ascii="Century Schoolbook" w:hAnsi="Century Schoolbook"/>
      <w:b/>
      <w:bCs/>
      <w:sz w:val="27"/>
      <w:szCs w:val="27"/>
      <w:shd w:val="clear" w:color="auto" w:fill="FFFFFF"/>
    </w:rPr>
  </w:style>
  <w:style w:type="character" w:customStyle="1" w:styleId="220">
    <w:name w:val="Заголовок №22"/>
    <w:basedOn w:val="26"/>
    <w:rsid w:val="00983FCC"/>
    <w:rPr>
      <w:rFonts w:ascii="Century Schoolbook" w:hAnsi="Century Schoolbook"/>
      <w:b/>
      <w:bCs/>
      <w:i/>
      <w:iCs/>
      <w:sz w:val="21"/>
      <w:szCs w:val="21"/>
      <w:shd w:val="clear" w:color="auto" w:fill="FFFFFF"/>
    </w:rPr>
  </w:style>
  <w:style w:type="character" w:customStyle="1" w:styleId="123">
    <w:name w:val="Заголовок №12"/>
    <w:basedOn w:val="13"/>
    <w:rsid w:val="00983FCC"/>
    <w:rPr>
      <w:rFonts w:ascii="Century Schoolbook" w:hAnsi="Century Schoolbook"/>
      <w:b/>
      <w:bCs/>
      <w:sz w:val="27"/>
      <w:szCs w:val="27"/>
      <w:shd w:val="clear" w:color="auto" w:fill="FFFFFF"/>
    </w:rPr>
  </w:style>
  <w:style w:type="paragraph" w:customStyle="1" w:styleId="110">
    <w:name w:val="Заголовок №11"/>
    <w:basedOn w:val="a"/>
    <w:link w:val="13"/>
    <w:rsid w:val="00983FCC"/>
    <w:pPr>
      <w:shd w:val="clear" w:color="auto" w:fill="FFFFFF"/>
      <w:spacing w:after="60" w:line="240" w:lineRule="atLeast"/>
      <w:ind w:firstLine="1460"/>
      <w:jc w:val="both"/>
      <w:outlineLvl w:val="0"/>
    </w:pPr>
    <w:rPr>
      <w:rFonts w:ascii="Century Schoolbook" w:hAnsi="Century Schoolbook"/>
      <w:b/>
      <w:bCs/>
      <w:sz w:val="27"/>
      <w:szCs w:val="27"/>
    </w:rPr>
  </w:style>
  <w:style w:type="paragraph" w:customStyle="1" w:styleId="210">
    <w:name w:val="Заголовок №21"/>
    <w:basedOn w:val="a"/>
    <w:link w:val="26"/>
    <w:rsid w:val="00983FCC"/>
    <w:pPr>
      <w:shd w:val="clear" w:color="auto" w:fill="FFFFFF"/>
      <w:spacing w:before="60" w:after="0" w:line="245" w:lineRule="exact"/>
      <w:outlineLvl w:val="1"/>
    </w:pPr>
    <w:rPr>
      <w:rFonts w:ascii="Century Schoolbook" w:hAnsi="Century Schoolbook"/>
      <w:b/>
      <w:bCs/>
      <w:i/>
      <w:iCs/>
      <w:sz w:val="21"/>
      <w:szCs w:val="21"/>
    </w:rPr>
  </w:style>
  <w:style w:type="paragraph" w:customStyle="1" w:styleId="121">
    <w:name w:val="Заголовок №1 (2)1"/>
    <w:basedOn w:val="a"/>
    <w:link w:val="120"/>
    <w:rsid w:val="00983FCC"/>
    <w:pPr>
      <w:shd w:val="clear" w:color="auto" w:fill="FFFFFF"/>
      <w:spacing w:before="360" w:after="0" w:line="283" w:lineRule="exact"/>
      <w:jc w:val="center"/>
      <w:outlineLvl w:val="0"/>
    </w:pPr>
    <w:rPr>
      <w:rFonts w:ascii="Century Schoolbook" w:hAnsi="Century Schoolbook"/>
      <w:sz w:val="21"/>
      <w:szCs w:val="21"/>
    </w:rPr>
  </w:style>
  <w:style w:type="paragraph" w:customStyle="1" w:styleId="131">
    <w:name w:val="Заголовок №1 (3)1"/>
    <w:basedOn w:val="a"/>
    <w:link w:val="130"/>
    <w:rsid w:val="00983FCC"/>
    <w:pPr>
      <w:shd w:val="clear" w:color="auto" w:fill="FFFFFF"/>
      <w:spacing w:before="300" w:after="60" w:line="240" w:lineRule="atLeast"/>
      <w:outlineLvl w:val="0"/>
    </w:pPr>
    <w:rPr>
      <w:rFonts w:ascii="Century Schoolbook" w:hAnsi="Century Schoolbook"/>
      <w:b/>
      <w:bCs/>
      <w:smallCaps/>
      <w:sz w:val="25"/>
      <w:szCs w:val="25"/>
    </w:rPr>
  </w:style>
  <w:style w:type="paragraph" w:customStyle="1" w:styleId="141">
    <w:name w:val="Заголовок №1 (4)1"/>
    <w:basedOn w:val="a"/>
    <w:link w:val="140"/>
    <w:rsid w:val="00983FCC"/>
    <w:pPr>
      <w:shd w:val="clear" w:color="auto" w:fill="FFFFFF"/>
      <w:spacing w:after="240" w:line="240" w:lineRule="atLeast"/>
      <w:outlineLvl w:val="0"/>
    </w:pPr>
    <w:rPr>
      <w:b/>
      <w:bCs/>
      <w:i/>
      <w:iCs/>
      <w:sz w:val="23"/>
      <w:szCs w:val="23"/>
    </w:rPr>
  </w:style>
  <w:style w:type="paragraph" w:customStyle="1" w:styleId="150">
    <w:name w:val="Заголовок №1 (5)"/>
    <w:basedOn w:val="a"/>
    <w:link w:val="15"/>
    <w:rsid w:val="00983FCC"/>
    <w:pPr>
      <w:shd w:val="clear" w:color="auto" w:fill="FFFFFF"/>
      <w:spacing w:before="300" w:after="180" w:line="240" w:lineRule="atLeast"/>
      <w:outlineLvl w:val="0"/>
    </w:pPr>
    <w:rPr>
      <w:rFonts w:ascii="Century Schoolbook" w:hAnsi="Century Schoolbook"/>
      <w:b/>
      <w:bCs/>
    </w:rPr>
  </w:style>
  <w:style w:type="paragraph" w:customStyle="1" w:styleId="161">
    <w:name w:val="Заголовок №1 (6)1"/>
    <w:basedOn w:val="a"/>
    <w:link w:val="16"/>
    <w:rsid w:val="00983FCC"/>
    <w:pPr>
      <w:shd w:val="clear" w:color="auto" w:fill="FFFFFF"/>
      <w:spacing w:before="180" w:after="0" w:line="250" w:lineRule="exact"/>
      <w:outlineLvl w:val="0"/>
    </w:pPr>
    <w:rPr>
      <w:rFonts w:ascii="Century Schoolbook" w:hAnsi="Century Schoolbook"/>
      <w:b/>
      <w:bCs/>
      <w:i/>
      <w:iCs/>
      <w:sz w:val="21"/>
      <w:szCs w:val="21"/>
    </w:rPr>
  </w:style>
  <w:style w:type="paragraph" w:customStyle="1" w:styleId="212">
    <w:name w:val="Основной текст (2)1"/>
    <w:basedOn w:val="a"/>
    <w:link w:val="2a"/>
    <w:rsid w:val="00983FCC"/>
    <w:pPr>
      <w:shd w:val="clear" w:color="auto" w:fill="FFFFFF"/>
      <w:spacing w:before="60" w:after="0" w:line="245" w:lineRule="exact"/>
    </w:pPr>
    <w:rPr>
      <w:b/>
      <w:bCs/>
      <w:i/>
      <w:iCs/>
      <w:sz w:val="23"/>
      <w:szCs w:val="23"/>
    </w:rPr>
  </w:style>
  <w:style w:type="paragraph" w:customStyle="1" w:styleId="37">
    <w:name w:val="Основной текст (3)"/>
    <w:basedOn w:val="a"/>
    <w:link w:val="36"/>
    <w:rsid w:val="00983FCC"/>
    <w:pPr>
      <w:shd w:val="clear" w:color="auto" w:fill="FFFFFF"/>
      <w:spacing w:before="420" w:after="60" w:line="240" w:lineRule="atLeast"/>
    </w:pPr>
    <w:rPr>
      <w:rFonts w:ascii="Century Schoolbook" w:hAnsi="Century Schoolbook"/>
      <w:b/>
      <w:bCs/>
      <w:smallCaps/>
      <w:sz w:val="25"/>
      <w:szCs w:val="25"/>
    </w:rPr>
  </w:style>
  <w:style w:type="table" w:styleId="af1">
    <w:name w:val="Table Grid"/>
    <w:basedOn w:val="a1"/>
    <w:rsid w:val="00983F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983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83F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83FCC"/>
    <w:pPr>
      <w:keepNext/>
      <w:spacing w:after="0" w:line="240" w:lineRule="auto"/>
      <w:ind w:firstLine="567"/>
      <w:jc w:val="both"/>
      <w:outlineLvl w:val="0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983FCC"/>
    <w:pPr>
      <w:keepNext/>
      <w:spacing w:before="240" w:after="6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983FCC"/>
    <w:pPr>
      <w:keepNext/>
      <w:tabs>
        <w:tab w:val="left" w:pos="1157"/>
      </w:tabs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983FCC"/>
    <w:pPr>
      <w:keepNext/>
      <w:spacing w:after="0" w:line="360" w:lineRule="auto"/>
      <w:ind w:firstLine="567"/>
      <w:jc w:val="right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link w:val="50"/>
    <w:qFormat/>
    <w:rsid w:val="00983FC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983FCC"/>
    <w:pPr>
      <w:keepNext/>
      <w:shd w:val="clear" w:color="auto" w:fill="FFFFFF"/>
      <w:spacing w:after="0" w:line="240" w:lineRule="auto"/>
      <w:ind w:firstLine="567"/>
      <w:outlineLvl w:val="5"/>
    </w:pPr>
    <w:rPr>
      <w:rFonts w:ascii="Times New Roman" w:eastAsia="Times New Roman" w:hAnsi="Times New Roman" w:cs="Times New Roman"/>
      <w:b/>
      <w:bCs/>
      <w:color w:val="000000"/>
      <w:sz w:val="28"/>
      <w:szCs w:val="21"/>
      <w:lang w:eastAsia="ru-RU"/>
    </w:rPr>
  </w:style>
  <w:style w:type="paragraph" w:styleId="7">
    <w:name w:val="heading 7"/>
    <w:basedOn w:val="a"/>
    <w:next w:val="a"/>
    <w:link w:val="70"/>
    <w:qFormat/>
    <w:rsid w:val="00983FCC"/>
    <w:pPr>
      <w:keepNext/>
      <w:shd w:val="clear" w:color="auto" w:fill="FFFFFF"/>
      <w:spacing w:after="0" w:line="240" w:lineRule="auto"/>
      <w:ind w:left="709" w:right="19" w:firstLine="16"/>
      <w:jc w:val="both"/>
      <w:outlineLvl w:val="6"/>
    </w:pPr>
    <w:rPr>
      <w:rFonts w:ascii="Times New Roman" w:eastAsia="Times New Roman" w:hAnsi="Times New Roman" w:cs="Times New Roman"/>
      <w:b/>
      <w:shadow/>
      <w:color w:val="000000"/>
      <w:sz w:val="28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3FCC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983FC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83FC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983FC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983FC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83FCC"/>
    <w:rPr>
      <w:rFonts w:ascii="Times New Roman" w:eastAsia="Times New Roman" w:hAnsi="Times New Roman" w:cs="Times New Roman"/>
      <w:b/>
      <w:bCs/>
      <w:color w:val="000000"/>
      <w:sz w:val="28"/>
      <w:szCs w:val="21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983FCC"/>
    <w:rPr>
      <w:rFonts w:ascii="Times New Roman" w:eastAsia="Times New Roman" w:hAnsi="Times New Roman" w:cs="Times New Roman"/>
      <w:b/>
      <w:shadow/>
      <w:color w:val="000000"/>
      <w:sz w:val="28"/>
      <w:szCs w:val="27"/>
      <w:shd w:val="clear" w:color="auto" w:fill="FFFFFF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83FCC"/>
  </w:style>
  <w:style w:type="character" w:customStyle="1" w:styleId="rvts6">
    <w:name w:val="rvts6"/>
    <w:basedOn w:val="a0"/>
    <w:rsid w:val="00983FCC"/>
  </w:style>
  <w:style w:type="paragraph" w:customStyle="1" w:styleId="rvps2">
    <w:name w:val="rvps2"/>
    <w:basedOn w:val="a"/>
    <w:rsid w:val="00983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7">
    <w:name w:val="rvts7"/>
    <w:basedOn w:val="a0"/>
    <w:rsid w:val="00983FCC"/>
  </w:style>
  <w:style w:type="character" w:customStyle="1" w:styleId="rvts8">
    <w:name w:val="rvts8"/>
    <w:basedOn w:val="a0"/>
    <w:rsid w:val="00983FCC"/>
  </w:style>
  <w:style w:type="paragraph" w:styleId="31">
    <w:name w:val="Body Text Indent 3"/>
    <w:basedOn w:val="a"/>
    <w:link w:val="32"/>
    <w:rsid w:val="00983FCC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983FC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Body Text Indent"/>
    <w:basedOn w:val="a"/>
    <w:link w:val="a4"/>
    <w:rsid w:val="00983FCC"/>
    <w:pPr>
      <w:shd w:val="clear" w:color="auto" w:fill="FFFFFF"/>
      <w:tabs>
        <w:tab w:val="left" w:pos="0"/>
      </w:tabs>
      <w:spacing w:after="0" w:line="360" w:lineRule="auto"/>
      <w:ind w:right="480" w:firstLine="900"/>
      <w:jc w:val="both"/>
    </w:pPr>
    <w:rPr>
      <w:rFonts w:ascii="Times New Roman" w:eastAsia="Times New Roman" w:hAnsi="Times New Roman" w:cs="Times New Roman"/>
      <w:color w:val="000000"/>
      <w:sz w:val="28"/>
      <w:szCs w:val="26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983FCC"/>
    <w:rPr>
      <w:rFonts w:ascii="Times New Roman" w:eastAsia="Times New Roman" w:hAnsi="Times New Roman" w:cs="Times New Roman"/>
      <w:color w:val="000000"/>
      <w:sz w:val="28"/>
      <w:szCs w:val="26"/>
      <w:shd w:val="clear" w:color="auto" w:fill="FFFFFF"/>
      <w:lang w:eastAsia="ru-RU"/>
    </w:rPr>
  </w:style>
  <w:style w:type="paragraph" w:styleId="21">
    <w:name w:val="Body Text Indent 2"/>
    <w:basedOn w:val="a"/>
    <w:link w:val="22"/>
    <w:rsid w:val="00983FCC"/>
    <w:pPr>
      <w:tabs>
        <w:tab w:val="left" w:pos="1110"/>
      </w:tabs>
      <w:spacing w:after="0" w:line="360" w:lineRule="auto"/>
      <w:ind w:left="360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83FC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Normal (Web)"/>
    <w:basedOn w:val="a"/>
    <w:rsid w:val="00983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toc 1"/>
    <w:basedOn w:val="a"/>
    <w:next w:val="a"/>
    <w:autoRedefine/>
    <w:semiHidden/>
    <w:rsid w:val="00983FCC"/>
    <w:pPr>
      <w:tabs>
        <w:tab w:val="right" w:leader="dot" w:pos="9344"/>
      </w:tabs>
      <w:spacing w:after="0" w:line="240" w:lineRule="auto"/>
      <w:jc w:val="both"/>
    </w:pPr>
    <w:rPr>
      <w:rFonts w:ascii="Times New Roman" w:eastAsia="Times New Roman" w:hAnsi="Times New Roman" w:cs="Times New Roman"/>
      <w:caps/>
      <w:noProof/>
      <w:sz w:val="28"/>
      <w:szCs w:val="24"/>
      <w:lang w:eastAsia="ru-RU"/>
    </w:rPr>
  </w:style>
  <w:style w:type="paragraph" w:styleId="23">
    <w:name w:val="toc 2"/>
    <w:basedOn w:val="a"/>
    <w:next w:val="a"/>
    <w:autoRedefine/>
    <w:semiHidden/>
    <w:rsid w:val="00983FCC"/>
    <w:pPr>
      <w:tabs>
        <w:tab w:val="right" w:leader="dot" w:pos="9627"/>
      </w:tabs>
      <w:spacing w:after="0" w:line="360" w:lineRule="auto"/>
      <w:ind w:left="240"/>
      <w:jc w:val="both"/>
    </w:pPr>
    <w:rPr>
      <w:rFonts w:ascii="Times New Roman" w:eastAsia="Times New Roman" w:hAnsi="Times New Roman" w:cs="Times New Roman"/>
      <w:noProof/>
      <w:sz w:val="28"/>
      <w:szCs w:val="24"/>
      <w:lang w:eastAsia="ru-RU"/>
    </w:rPr>
  </w:style>
  <w:style w:type="paragraph" w:styleId="33">
    <w:name w:val="toc 3"/>
    <w:basedOn w:val="a"/>
    <w:next w:val="a"/>
    <w:autoRedefine/>
    <w:semiHidden/>
    <w:rsid w:val="00983FCC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basedOn w:val="a"/>
    <w:next w:val="a"/>
    <w:autoRedefine/>
    <w:semiHidden/>
    <w:rsid w:val="00983FC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1">
    <w:name w:val="toc 5"/>
    <w:basedOn w:val="a"/>
    <w:next w:val="a"/>
    <w:autoRedefine/>
    <w:semiHidden/>
    <w:rsid w:val="00983FCC"/>
    <w:pPr>
      <w:spacing w:after="0" w:line="240" w:lineRule="auto"/>
      <w:ind w:left="9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1">
    <w:name w:val="toc 6"/>
    <w:basedOn w:val="a"/>
    <w:next w:val="a"/>
    <w:autoRedefine/>
    <w:semiHidden/>
    <w:rsid w:val="00983FCC"/>
    <w:pPr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1">
    <w:name w:val="toc 7"/>
    <w:basedOn w:val="a"/>
    <w:next w:val="a"/>
    <w:autoRedefine/>
    <w:semiHidden/>
    <w:rsid w:val="00983FCC"/>
    <w:pPr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toc 8"/>
    <w:basedOn w:val="a"/>
    <w:next w:val="a"/>
    <w:autoRedefine/>
    <w:semiHidden/>
    <w:rsid w:val="00983FCC"/>
    <w:pPr>
      <w:spacing w:after="0" w:line="240" w:lineRule="auto"/>
      <w:ind w:left="16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toc 9"/>
    <w:basedOn w:val="a"/>
    <w:next w:val="a"/>
    <w:autoRedefine/>
    <w:semiHidden/>
    <w:rsid w:val="00983FCC"/>
    <w:pPr>
      <w:spacing w:after="0" w:line="240" w:lineRule="auto"/>
      <w:ind w:left="19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rsid w:val="00983FCC"/>
    <w:rPr>
      <w:color w:val="0000FF"/>
      <w:u w:val="single"/>
    </w:rPr>
  </w:style>
  <w:style w:type="paragraph" w:styleId="a7">
    <w:name w:val="footer"/>
    <w:basedOn w:val="a"/>
    <w:link w:val="a8"/>
    <w:uiPriority w:val="99"/>
    <w:rsid w:val="00983FC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983F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983FCC"/>
  </w:style>
  <w:style w:type="paragraph" w:styleId="aa">
    <w:name w:val="header"/>
    <w:basedOn w:val="a"/>
    <w:link w:val="ab"/>
    <w:rsid w:val="00983FC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rsid w:val="00983F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983FCC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rsid w:val="00983FCC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sem">
    <w:name w:val="sem"/>
    <w:basedOn w:val="a0"/>
    <w:rsid w:val="00983FCC"/>
  </w:style>
  <w:style w:type="character" w:styleId="ae">
    <w:name w:val="Strong"/>
    <w:basedOn w:val="a0"/>
    <w:qFormat/>
    <w:rsid w:val="00983FCC"/>
    <w:rPr>
      <w:b/>
      <w:bCs/>
    </w:rPr>
  </w:style>
  <w:style w:type="paragraph" w:styleId="24">
    <w:name w:val="Body Text 2"/>
    <w:basedOn w:val="a"/>
    <w:link w:val="25"/>
    <w:rsid w:val="00983FC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983FC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4">
    <w:name w:val="Body Text 3"/>
    <w:basedOn w:val="a"/>
    <w:link w:val="35"/>
    <w:rsid w:val="00983FC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18"/>
      <w:lang w:eastAsia="ru-RU"/>
    </w:rPr>
  </w:style>
  <w:style w:type="character" w:customStyle="1" w:styleId="35">
    <w:name w:val="Основной текст 3 Знак"/>
    <w:basedOn w:val="a0"/>
    <w:link w:val="34"/>
    <w:rsid w:val="00983FCC"/>
    <w:rPr>
      <w:rFonts w:ascii="Times New Roman" w:eastAsia="Times New Roman" w:hAnsi="Times New Roman" w:cs="Times New Roman"/>
      <w:sz w:val="28"/>
      <w:szCs w:val="18"/>
      <w:lang w:eastAsia="ru-RU"/>
    </w:rPr>
  </w:style>
  <w:style w:type="paragraph" w:customStyle="1" w:styleId="af">
    <w:name w:val="лит"/>
    <w:autoRedefine/>
    <w:rsid w:val="00983FCC"/>
    <w:pPr>
      <w:widowControl w:val="0"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styleId="HTML">
    <w:name w:val="HTML Preformatted"/>
    <w:basedOn w:val="a"/>
    <w:link w:val="HTML0"/>
    <w:rsid w:val="00983F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983FC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pelle">
    <w:name w:val="spelle"/>
    <w:basedOn w:val="a0"/>
    <w:rsid w:val="00983FCC"/>
  </w:style>
  <w:style w:type="paragraph" w:styleId="af0">
    <w:name w:val="List Paragraph"/>
    <w:basedOn w:val="a"/>
    <w:qFormat/>
    <w:rsid w:val="00983FC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983FCC"/>
    <w:pPr>
      <w:widowControl w:val="0"/>
      <w:autoSpaceDE w:val="0"/>
      <w:autoSpaceDN w:val="0"/>
      <w:adjustRightInd w:val="0"/>
      <w:spacing w:after="0" w:line="241" w:lineRule="exact"/>
      <w:ind w:firstLine="72"/>
      <w:jc w:val="both"/>
    </w:pPr>
    <w:rPr>
      <w:rFonts w:ascii="Lucida Sans Unicode" w:eastAsia="Times New Roman" w:hAnsi="Lucida Sans Unicode" w:cs="Times New Roman"/>
      <w:sz w:val="24"/>
      <w:szCs w:val="24"/>
      <w:lang w:eastAsia="ru-RU"/>
    </w:rPr>
  </w:style>
  <w:style w:type="character" w:customStyle="1" w:styleId="FontStyle35">
    <w:name w:val="Font Style35"/>
    <w:basedOn w:val="a0"/>
    <w:rsid w:val="00983FCC"/>
    <w:rPr>
      <w:rFonts w:ascii="Lucida Sans Unicode" w:hAnsi="Lucida Sans Unicode" w:cs="Lucida Sans Unicode"/>
      <w:sz w:val="16"/>
      <w:szCs w:val="16"/>
    </w:rPr>
  </w:style>
  <w:style w:type="character" w:customStyle="1" w:styleId="13">
    <w:name w:val="Заголовок №1_"/>
    <w:basedOn w:val="a0"/>
    <w:link w:val="110"/>
    <w:locked/>
    <w:rsid w:val="00983FCC"/>
    <w:rPr>
      <w:rFonts w:ascii="Century Schoolbook" w:hAnsi="Century Schoolbook"/>
      <w:b/>
      <w:bCs/>
      <w:sz w:val="27"/>
      <w:szCs w:val="27"/>
      <w:shd w:val="clear" w:color="auto" w:fill="FFFFFF"/>
    </w:rPr>
  </w:style>
  <w:style w:type="character" w:customStyle="1" w:styleId="26">
    <w:name w:val="Заголовок №2_"/>
    <w:basedOn w:val="a0"/>
    <w:link w:val="210"/>
    <w:locked/>
    <w:rsid w:val="00983FCC"/>
    <w:rPr>
      <w:rFonts w:ascii="Century Schoolbook" w:hAnsi="Century Schoolbook"/>
      <w:b/>
      <w:bCs/>
      <w:i/>
      <w:iCs/>
      <w:sz w:val="21"/>
      <w:szCs w:val="21"/>
      <w:shd w:val="clear" w:color="auto" w:fill="FFFFFF"/>
    </w:rPr>
  </w:style>
  <w:style w:type="character" w:customStyle="1" w:styleId="5pt">
    <w:name w:val="Основной текст + Интервал 5 pt"/>
    <w:basedOn w:val="a0"/>
    <w:rsid w:val="00983FCC"/>
    <w:rPr>
      <w:rFonts w:ascii="Century Schoolbook" w:hAnsi="Century Schoolbook"/>
      <w:spacing w:val="110"/>
      <w:sz w:val="21"/>
      <w:szCs w:val="21"/>
      <w:lang w:bidi="ar-SA"/>
    </w:rPr>
  </w:style>
  <w:style w:type="character" w:customStyle="1" w:styleId="-1pt">
    <w:name w:val="Основной текст + Интервал -1 pt"/>
    <w:basedOn w:val="a0"/>
    <w:rsid w:val="00983FCC"/>
    <w:rPr>
      <w:rFonts w:ascii="Century Schoolbook" w:hAnsi="Century Schoolbook"/>
      <w:spacing w:val="-20"/>
      <w:sz w:val="21"/>
      <w:szCs w:val="21"/>
      <w:lang w:bidi="ar-SA"/>
    </w:rPr>
  </w:style>
  <w:style w:type="character" w:customStyle="1" w:styleId="14">
    <w:name w:val="Заголовок №1"/>
    <w:basedOn w:val="13"/>
    <w:rsid w:val="00983FCC"/>
    <w:rPr>
      <w:rFonts w:ascii="Century Schoolbook" w:hAnsi="Century Schoolbook"/>
      <w:b/>
      <w:bCs/>
      <w:sz w:val="27"/>
      <w:szCs w:val="27"/>
      <w:shd w:val="clear" w:color="auto" w:fill="FFFFFF"/>
    </w:rPr>
  </w:style>
  <w:style w:type="character" w:customStyle="1" w:styleId="27">
    <w:name w:val="Заголовок №2"/>
    <w:basedOn w:val="26"/>
    <w:rsid w:val="00983FCC"/>
    <w:rPr>
      <w:rFonts w:ascii="Century Schoolbook" w:hAnsi="Century Schoolbook"/>
      <w:b/>
      <w:bCs/>
      <w:i/>
      <w:iCs/>
      <w:sz w:val="21"/>
      <w:szCs w:val="21"/>
      <w:shd w:val="clear" w:color="auto" w:fill="FFFFFF"/>
    </w:rPr>
  </w:style>
  <w:style w:type="character" w:customStyle="1" w:styleId="-1pt6">
    <w:name w:val="Основной текст + Интервал -1 pt6"/>
    <w:basedOn w:val="a0"/>
    <w:rsid w:val="00983FCC"/>
    <w:rPr>
      <w:rFonts w:ascii="Century Schoolbook" w:hAnsi="Century Schoolbook"/>
      <w:spacing w:val="-20"/>
      <w:sz w:val="21"/>
      <w:szCs w:val="21"/>
      <w:lang w:val="en-US" w:eastAsia="en-US" w:bidi="ar-SA"/>
    </w:rPr>
  </w:style>
  <w:style w:type="character" w:customStyle="1" w:styleId="10pt">
    <w:name w:val="Основной текст + 10 pt"/>
    <w:aliases w:val="Малые прописные"/>
    <w:basedOn w:val="a0"/>
    <w:rsid w:val="00983FCC"/>
    <w:rPr>
      <w:rFonts w:ascii="Century Schoolbook" w:hAnsi="Century Schoolbook"/>
      <w:smallCaps/>
      <w:noProof/>
      <w:sz w:val="20"/>
      <w:szCs w:val="20"/>
      <w:lang w:bidi="ar-SA"/>
    </w:rPr>
  </w:style>
  <w:style w:type="character" w:customStyle="1" w:styleId="-1pt5">
    <w:name w:val="Основной текст + Интервал -1 pt5"/>
    <w:basedOn w:val="a0"/>
    <w:rsid w:val="00983FCC"/>
    <w:rPr>
      <w:rFonts w:ascii="Century Schoolbook" w:hAnsi="Century Schoolbook"/>
      <w:spacing w:val="-20"/>
      <w:sz w:val="21"/>
      <w:szCs w:val="21"/>
      <w:lang w:bidi="ar-SA"/>
    </w:rPr>
  </w:style>
  <w:style w:type="character" w:customStyle="1" w:styleId="19">
    <w:name w:val="Заголовок №19"/>
    <w:basedOn w:val="13"/>
    <w:rsid w:val="00983FCC"/>
    <w:rPr>
      <w:rFonts w:ascii="Century Schoolbook" w:hAnsi="Century Schoolbook"/>
      <w:b/>
      <w:bCs/>
      <w:sz w:val="27"/>
      <w:szCs w:val="27"/>
      <w:shd w:val="clear" w:color="auto" w:fill="FFFFFF"/>
    </w:rPr>
  </w:style>
  <w:style w:type="character" w:customStyle="1" w:styleId="287">
    <w:name w:val="Заголовок №2 + 87"/>
    <w:aliases w:val="5 pt,Не полужирный"/>
    <w:basedOn w:val="26"/>
    <w:rsid w:val="00983FCC"/>
    <w:rPr>
      <w:rFonts w:ascii="Century Schoolbook" w:hAnsi="Century Schoolbook"/>
      <w:b/>
      <w:bCs/>
      <w:i/>
      <w:iCs/>
      <w:noProof/>
      <w:sz w:val="175"/>
      <w:szCs w:val="175"/>
      <w:shd w:val="clear" w:color="auto" w:fill="FFFFFF"/>
    </w:rPr>
  </w:style>
  <w:style w:type="character" w:customStyle="1" w:styleId="120">
    <w:name w:val="Заголовок №1 (2)_"/>
    <w:basedOn w:val="a0"/>
    <w:link w:val="121"/>
    <w:locked/>
    <w:rsid w:val="00983FCC"/>
    <w:rPr>
      <w:rFonts w:ascii="Century Schoolbook" w:hAnsi="Century Schoolbook"/>
      <w:sz w:val="21"/>
      <w:szCs w:val="21"/>
      <w:shd w:val="clear" w:color="auto" w:fill="FFFFFF"/>
    </w:rPr>
  </w:style>
  <w:style w:type="character" w:customStyle="1" w:styleId="122">
    <w:name w:val="Заголовок №1 (2)"/>
    <w:basedOn w:val="120"/>
    <w:rsid w:val="00983FCC"/>
    <w:rPr>
      <w:rFonts w:ascii="Century Schoolbook" w:hAnsi="Century Schoolbook"/>
      <w:sz w:val="21"/>
      <w:szCs w:val="21"/>
      <w:shd w:val="clear" w:color="auto" w:fill="FFFFFF"/>
    </w:rPr>
  </w:style>
  <w:style w:type="character" w:customStyle="1" w:styleId="211">
    <w:name w:val="Заголовок №211"/>
    <w:basedOn w:val="26"/>
    <w:rsid w:val="00983FCC"/>
    <w:rPr>
      <w:rFonts w:ascii="Century Schoolbook" w:hAnsi="Century Schoolbook"/>
      <w:b/>
      <w:bCs/>
      <w:i/>
      <w:iCs/>
      <w:sz w:val="21"/>
      <w:szCs w:val="21"/>
      <w:shd w:val="clear" w:color="auto" w:fill="FFFFFF"/>
    </w:rPr>
  </w:style>
  <w:style w:type="character" w:customStyle="1" w:styleId="18">
    <w:name w:val="Заголовок №18"/>
    <w:basedOn w:val="13"/>
    <w:rsid w:val="00983FCC"/>
    <w:rPr>
      <w:rFonts w:ascii="Century Schoolbook" w:hAnsi="Century Schoolbook"/>
      <w:b/>
      <w:bCs/>
      <w:sz w:val="27"/>
      <w:szCs w:val="27"/>
      <w:shd w:val="clear" w:color="auto" w:fill="FFFFFF"/>
    </w:rPr>
  </w:style>
  <w:style w:type="character" w:customStyle="1" w:styleId="20pt">
    <w:name w:val="Заголовок №2 + Интервал 0 pt"/>
    <w:basedOn w:val="26"/>
    <w:rsid w:val="00983FCC"/>
    <w:rPr>
      <w:rFonts w:ascii="Century Schoolbook" w:hAnsi="Century Schoolbook"/>
      <w:b/>
      <w:bCs/>
      <w:i/>
      <w:iCs/>
      <w:spacing w:val="10"/>
      <w:sz w:val="21"/>
      <w:szCs w:val="21"/>
      <w:shd w:val="clear" w:color="auto" w:fill="FFFFFF"/>
    </w:rPr>
  </w:style>
  <w:style w:type="character" w:customStyle="1" w:styleId="9pt">
    <w:name w:val="Основной текст + Интервал 9 pt"/>
    <w:basedOn w:val="a0"/>
    <w:rsid w:val="00983FCC"/>
    <w:rPr>
      <w:rFonts w:ascii="Century Schoolbook" w:hAnsi="Century Schoolbook"/>
      <w:spacing w:val="190"/>
      <w:sz w:val="21"/>
      <w:szCs w:val="21"/>
      <w:lang w:val="en-US" w:eastAsia="en-US" w:bidi="ar-SA"/>
    </w:rPr>
  </w:style>
  <w:style w:type="character" w:customStyle="1" w:styleId="130">
    <w:name w:val="Заголовок №1 (3)_"/>
    <w:basedOn w:val="a0"/>
    <w:link w:val="131"/>
    <w:locked/>
    <w:rsid w:val="00983FCC"/>
    <w:rPr>
      <w:rFonts w:ascii="Century Schoolbook" w:hAnsi="Century Schoolbook"/>
      <w:b/>
      <w:bCs/>
      <w:smallCaps/>
      <w:sz w:val="25"/>
      <w:szCs w:val="25"/>
      <w:shd w:val="clear" w:color="auto" w:fill="FFFFFF"/>
    </w:rPr>
  </w:style>
  <w:style w:type="character" w:customStyle="1" w:styleId="1313">
    <w:name w:val="Заголовок №1 (3) + 13"/>
    <w:aliases w:val="5 pt5,Не малые прописные"/>
    <w:basedOn w:val="130"/>
    <w:rsid w:val="00983FCC"/>
    <w:rPr>
      <w:rFonts w:ascii="Century Schoolbook" w:hAnsi="Century Schoolbook"/>
      <w:b/>
      <w:bCs/>
      <w:smallCaps/>
      <w:sz w:val="27"/>
      <w:szCs w:val="27"/>
      <w:shd w:val="clear" w:color="auto" w:fill="FFFFFF"/>
    </w:rPr>
  </w:style>
  <w:style w:type="character" w:customStyle="1" w:styleId="2100">
    <w:name w:val="Заголовок №210"/>
    <w:basedOn w:val="26"/>
    <w:rsid w:val="00983FCC"/>
    <w:rPr>
      <w:rFonts w:ascii="Century Schoolbook" w:hAnsi="Century Schoolbook"/>
      <w:b/>
      <w:bCs/>
      <w:i/>
      <w:iCs/>
      <w:sz w:val="21"/>
      <w:szCs w:val="21"/>
      <w:shd w:val="clear" w:color="auto" w:fill="FFFFFF"/>
    </w:rPr>
  </w:style>
  <w:style w:type="character" w:customStyle="1" w:styleId="78pt">
    <w:name w:val="Основной текст + 78 pt"/>
    <w:basedOn w:val="a0"/>
    <w:rsid w:val="00983FCC"/>
    <w:rPr>
      <w:rFonts w:ascii="Century Schoolbook" w:hAnsi="Century Schoolbook"/>
      <w:noProof/>
      <w:sz w:val="156"/>
      <w:szCs w:val="156"/>
      <w:lang w:bidi="ar-SA"/>
    </w:rPr>
  </w:style>
  <w:style w:type="character" w:customStyle="1" w:styleId="132">
    <w:name w:val="Заголовок №1 (3)"/>
    <w:basedOn w:val="130"/>
    <w:rsid w:val="00983FCC"/>
    <w:rPr>
      <w:rFonts w:ascii="Century Schoolbook" w:hAnsi="Century Schoolbook"/>
      <w:b/>
      <w:bCs/>
      <w:smallCaps/>
      <w:sz w:val="25"/>
      <w:szCs w:val="25"/>
      <w:shd w:val="clear" w:color="auto" w:fill="FFFFFF"/>
    </w:rPr>
  </w:style>
  <w:style w:type="character" w:customStyle="1" w:styleId="29">
    <w:name w:val="Заголовок №29"/>
    <w:basedOn w:val="26"/>
    <w:rsid w:val="00983FCC"/>
    <w:rPr>
      <w:rFonts w:ascii="Century Schoolbook" w:hAnsi="Century Schoolbook"/>
      <w:b/>
      <w:bCs/>
      <w:i/>
      <w:iCs/>
      <w:sz w:val="21"/>
      <w:szCs w:val="21"/>
      <w:shd w:val="clear" w:color="auto" w:fill="FFFFFF"/>
    </w:rPr>
  </w:style>
  <w:style w:type="character" w:customStyle="1" w:styleId="-1pt4">
    <w:name w:val="Основной текст + Интервал -1 pt4"/>
    <w:basedOn w:val="a0"/>
    <w:rsid w:val="00983FCC"/>
    <w:rPr>
      <w:rFonts w:ascii="Century Schoolbook" w:hAnsi="Century Schoolbook"/>
      <w:spacing w:val="-20"/>
      <w:sz w:val="21"/>
      <w:szCs w:val="21"/>
      <w:u w:val="single"/>
      <w:lang w:val="en-US" w:eastAsia="en-US" w:bidi="ar-SA"/>
    </w:rPr>
  </w:style>
  <w:style w:type="character" w:customStyle="1" w:styleId="17">
    <w:name w:val="Заголовок №17"/>
    <w:basedOn w:val="13"/>
    <w:rsid w:val="00983FCC"/>
    <w:rPr>
      <w:rFonts w:ascii="Century Schoolbook" w:hAnsi="Century Schoolbook"/>
      <w:b/>
      <w:bCs/>
      <w:sz w:val="27"/>
      <w:szCs w:val="27"/>
      <w:shd w:val="clear" w:color="auto" w:fill="FFFFFF"/>
    </w:rPr>
  </w:style>
  <w:style w:type="character" w:customStyle="1" w:styleId="20pt3">
    <w:name w:val="Заголовок №2 + Интервал 0 pt3"/>
    <w:basedOn w:val="26"/>
    <w:rsid w:val="00983FCC"/>
    <w:rPr>
      <w:rFonts w:ascii="Century Schoolbook" w:hAnsi="Century Schoolbook"/>
      <w:b/>
      <w:bCs/>
      <w:i/>
      <w:iCs/>
      <w:spacing w:val="10"/>
      <w:sz w:val="21"/>
      <w:szCs w:val="21"/>
      <w:shd w:val="clear" w:color="auto" w:fill="FFFFFF"/>
    </w:rPr>
  </w:style>
  <w:style w:type="character" w:customStyle="1" w:styleId="78pt1">
    <w:name w:val="Основной текст + 78 pt1"/>
    <w:aliases w:val="Интервал -8 pt"/>
    <w:basedOn w:val="a0"/>
    <w:rsid w:val="00983FCC"/>
    <w:rPr>
      <w:rFonts w:ascii="Century Schoolbook" w:hAnsi="Century Schoolbook"/>
      <w:spacing w:val="-160"/>
      <w:sz w:val="156"/>
      <w:szCs w:val="156"/>
      <w:lang w:bidi="ar-SA"/>
    </w:rPr>
  </w:style>
  <w:style w:type="character" w:customStyle="1" w:styleId="131pt">
    <w:name w:val="Заголовок №1 (3) + Интервал 1 pt"/>
    <w:basedOn w:val="130"/>
    <w:rsid w:val="00983FCC"/>
    <w:rPr>
      <w:rFonts w:ascii="Century Schoolbook" w:hAnsi="Century Schoolbook"/>
      <w:b/>
      <w:bCs/>
      <w:smallCaps/>
      <w:spacing w:val="20"/>
      <w:sz w:val="25"/>
      <w:szCs w:val="25"/>
      <w:shd w:val="clear" w:color="auto" w:fill="FFFFFF"/>
    </w:rPr>
  </w:style>
  <w:style w:type="character" w:customStyle="1" w:styleId="13131">
    <w:name w:val="Заголовок №1 (3) + 131"/>
    <w:aliases w:val="5 pt4,Не малые прописные1"/>
    <w:basedOn w:val="130"/>
    <w:rsid w:val="00983FCC"/>
    <w:rPr>
      <w:rFonts w:ascii="Century Schoolbook" w:hAnsi="Century Schoolbook"/>
      <w:b/>
      <w:bCs/>
      <w:smallCaps/>
      <w:sz w:val="27"/>
      <w:szCs w:val="27"/>
      <w:shd w:val="clear" w:color="auto" w:fill="FFFFFF"/>
    </w:rPr>
  </w:style>
  <w:style w:type="character" w:customStyle="1" w:styleId="287pt">
    <w:name w:val="Заголовок №2 + 87 pt"/>
    <w:aliases w:val="Не полужирный2"/>
    <w:basedOn w:val="26"/>
    <w:rsid w:val="00983FCC"/>
    <w:rPr>
      <w:rFonts w:ascii="Century Schoolbook" w:hAnsi="Century Schoolbook"/>
      <w:b/>
      <w:bCs/>
      <w:i/>
      <w:iCs/>
      <w:noProof/>
      <w:sz w:val="174"/>
      <w:szCs w:val="174"/>
      <w:shd w:val="clear" w:color="auto" w:fill="FFFFFF"/>
    </w:rPr>
  </w:style>
  <w:style w:type="character" w:customStyle="1" w:styleId="28">
    <w:name w:val="Заголовок №28"/>
    <w:basedOn w:val="26"/>
    <w:rsid w:val="00983FCC"/>
    <w:rPr>
      <w:rFonts w:ascii="Century Schoolbook" w:hAnsi="Century Schoolbook"/>
      <w:b/>
      <w:bCs/>
      <w:i/>
      <w:iCs/>
      <w:sz w:val="21"/>
      <w:szCs w:val="21"/>
      <w:shd w:val="clear" w:color="auto" w:fill="FFFFFF"/>
    </w:rPr>
  </w:style>
  <w:style w:type="character" w:customStyle="1" w:styleId="140">
    <w:name w:val="Заголовок №1 (4)_"/>
    <w:basedOn w:val="a0"/>
    <w:link w:val="141"/>
    <w:locked/>
    <w:rsid w:val="00983FCC"/>
    <w:rPr>
      <w:b/>
      <w:bCs/>
      <w:i/>
      <w:iCs/>
      <w:sz w:val="23"/>
      <w:szCs w:val="23"/>
      <w:shd w:val="clear" w:color="auto" w:fill="FFFFFF"/>
    </w:rPr>
  </w:style>
  <w:style w:type="character" w:customStyle="1" w:styleId="142">
    <w:name w:val="Заголовок №1 (4)"/>
    <w:basedOn w:val="140"/>
    <w:rsid w:val="00983FCC"/>
    <w:rPr>
      <w:b/>
      <w:bCs/>
      <w:i/>
      <w:iCs/>
      <w:sz w:val="23"/>
      <w:szCs w:val="23"/>
      <w:u w:val="single"/>
      <w:shd w:val="clear" w:color="auto" w:fill="FFFFFF"/>
    </w:rPr>
  </w:style>
  <w:style w:type="character" w:customStyle="1" w:styleId="270">
    <w:name w:val="Заголовок №27"/>
    <w:basedOn w:val="26"/>
    <w:rsid w:val="00983FCC"/>
    <w:rPr>
      <w:rFonts w:ascii="Century Schoolbook" w:hAnsi="Century Schoolbook"/>
      <w:b/>
      <w:bCs/>
      <w:i/>
      <w:iCs/>
      <w:sz w:val="21"/>
      <w:szCs w:val="21"/>
      <w:u w:val="single"/>
      <w:shd w:val="clear" w:color="auto" w:fill="FFFFFF"/>
    </w:rPr>
  </w:style>
  <w:style w:type="character" w:customStyle="1" w:styleId="260">
    <w:name w:val="Заголовок №26"/>
    <w:basedOn w:val="26"/>
    <w:rsid w:val="00983FCC"/>
    <w:rPr>
      <w:rFonts w:ascii="Century Schoolbook" w:hAnsi="Century Schoolbook"/>
      <w:b/>
      <w:bCs/>
      <w:i/>
      <w:iCs/>
      <w:sz w:val="21"/>
      <w:szCs w:val="21"/>
      <w:shd w:val="clear" w:color="auto" w:fill="FFFFFF"/>
    </w:rPr>
  </w:style>
  <w:style w:type="character" w:customStyle="1" w:styleId="130pt">
    <w:name w:val="Заголовок №1 (3) + Интервал 0 pt"/>
    <w:basedOn w:val="130"/>
    <w:rsid w:val="00983FCC"/>
    <w:rPr>
      <w:rFonts w:ascii="Century Schoolbook" w:hAnsi="Century Schoolbook"/>
      <w:b/>
      <w:bCs/>
      <w:smallCaps/>
      <w:spacing w:val="10"/>
      <w:sz w:val="25"/>
      <w:szCs w:val="25"/>
      <w:shd w:val="clear" w:color="auto" w:fill="FFFFFF"/>
    </w:rPr>
  </w:style>
  <w:style w:type="character" w:customStyle="1" w:styleId="15">
    <w:name w:val="Заголовок №1 (5)_"/>
    <w:basedOn w:val="a0"/>
    <w:link w:val="150"/>
    <w:locked/>
    <w:rsid w:val="00983FCC"/>
    <w:rPr>
      <w:rFonts w:ascii="Century Schoolbook" w:hAnsi="Century Schoolbook"/>
      <w:b/>
      <w:bCs/>
      <w:shd w:val="clear" w:color="auto" w:fill="FFFFFF"/>
    </w:rPr>
  </w:style>
  <w:style w:type="character" w:customStyle="1" w:styleId="16">
    <w:name w:val="Заголовок №1 (6)_"/>
    <w:basedOn w:val="a0"/>
    <w:link w:val="161"/>
    <w:locked/>
    <w:rsid w:val="00983FCC"/>
    <w:rPr>
      <w:rFonts w:ascii="Century Schoolbook" w:hAnsi="Century Schoolbook"/>
      <w:b/>
      <w:bCs/>
      <w:i/>
      <w:iCs/>
      <w:sz w:val="21"/>
      <w:szCs w:val="21"/>
      <w:shd w:val="clear" w:color="auto" w:fill="FFFFFF"/>
    </w:rPr>
  </w:style>
  <w:style w:type="character" w:customStyle="1" w:styleId="160">
    <w:name w:val="Заголовок №1 (6)"/>
    <w:basedOn w:val="16"/>
    <w:rsid w:val="00983FCC"/>
    <w:rPr>
      <w:rFonts w:ascii="Century Schoolbook" w:hAnsi="Century Schoolbook"/>
      <w:b/>
      <w:bCs/>
      <w:i/>
      <w:iCs/>
      <w:sz w:val="21"/>
      <w:szCs w:val="21"/>
      <w:shd w:val="clear" w:color="auto" w:fill="FFFFFF"/>
    </w:rPr>
  </w:style>
  <w:style w:type="character" w:customStyle="1" w:styleId="-1pt3">
    <w:name w:val="Основной текст + Интервал -1 pt3"/>
    <w:basedOn w:val="a0"/>
    <w:rsid w:val="00983FCC"/>
    <w:rPr>
      <w:rFonts w:ascii="Century Schoolbook" w:hAnsi="Century Schoolbook"/>
      <w:spacing w:val="-20"/>
      <w:sz w:val="21"/>
      <w:szCs w:val="21"/>
      <w:lang w:bidi="ar-SA"/>
    </w:rPr>
  </w:style>
  <w:style w:type="character" w:customStyle="1" w:styleId="162">
    <w:name w:val="Заголовок №16"/>
    <w:basedOn w:val="13"/>
    <w:rsid w:val="00983FCC"/>
    <w:rPr>
      <w:rFonts w:ascii="Century Schoolbook" w:hAnsi="Century Schoolbook"/>
      <w:b/>
      <w:bCs/>
      <w:sz w:val="27"/>
      <w:szCs w:val="27"/>
      <w:shd w:val="clear" w:color="auto" w:fill="FFFFFF"/>
    </w:rPr>
  </w:style>
  <w:style w:type="character" w:customStyle="1" w:styleId="112">
    <w:name w:val="Заголовок №1 + 12"/>
    <w:aliases w:val="5 pt3,Малые прописные2"/>
    <w:basedOn w:val="13"/>
    <w:rsid w:val="00983FCC"/>
    <w:rPr>
      <w:rFonts w:ascii="Century Schoolbook" w:hAnsi="Century Schoolbook"/>
      <w:b/>
      <w:bCs/>
      <w:smallCaps/>
      <w:sz w:val="25"/>
      <w:szCs w:val="25"/>
      <w:shd w:val="clear" w:color="auto" w:fill="FFFFFF"/>
    </w:rPr>
  </w:style>
  <w:style w:type="character" w:customStyle="1" w:styleId="250">
    <w:name w:val="Заголовок №25"/>
    <w:basedOn w:val="26"/>
    <w:rsid w:val="00983FCC"/>
    <w:rPr>
      <w:rFonts w:ascii="Century Schoolbook" w:hAnsi="Century Schoolbook"/>
      <w:b/>
      <w:bCs/>
      <w:i/>
      <w:iCs/>
      <w:sz w:val="21"/>
      <w:szCs w:val="21"/>
      <w:shd w:val="clear" w:color="auto" w:fill="FFFFFF"/>
    </w:rPr>
  </w:style>
  <w:style w:type="character" w:customStyle="1" w:styleId="151">
    <w:name w:val="Заголовок №15"/>
    <w:basedOn w:val="13"/>
    <w:rsid w:val="00983FCC"/>
    <w:rPr>
      <w:rFonts w:ascii="Century Schoolbook" w:hAnsi="Century Schoolbook"/>
      <w:b/>
      <w:bCs/>
      <w:sz w:val="27"/>
      <w:szCs w:val="27"/>
      <w:shd w:val="clear" w:color="auto" w:fill="FFFFFF"/>
    </w:rPr>
  </w:style>
  <w:style w:type="character" w:customStyle="1" w:styleId="20pt2">
    <w:name w:val="Заголовок №2 + Интервал 0 pt2"/>
    <w:basedOn w:val="26"/>
    <w:rsid w:val="00983FCC"/>
    <w:rPr>
      <w:rFonts w:ascii="Century Schoolbook" w:hAnsi="Century Schoolbook"/>
      <w:b/>
      <w:bCs/>
      <w:i/>
      <w:iCs/>
      <w:spacing w:val="10"/>
      <w:sz w:val="21"/>
      <w:szCs w:val="21"/>
      <w:shd w:val="clear" w:color="auto" w:fill="FFFFFF"/>
    </w:rPr>
  </w:style>
  <w:style w:type="character" w:customStyle="1" w:styleId="-1pt2">
    <w:name w:val="Основной текст + Интервал -1 pt2"/>
    <w:basedOn w:val="a0"/>
    <w:rsid w:val="00983FCC"/>
    <w:rPr>
      <w:rFonts w:ascii="Century Schoolbook" w:hAnsi="Century Schoolbook"/>
      <w:spacing w:val="-20"/>
      <w:sz w:val="21"/>
      <w:szCs w:val="21"/>
      <w:lang w:bidi="ar-SA"/>
    </w:rPr>
  </w:style>
  <w:style w:type="character" w:customStyle="1" w:styleId="1220">
    <w:name w:val="Заголовок №1 (2)2"/>
    <w:basedOn w:val="120"/>
    <w:rsid w:val="00983FCC"/>
    <w:rPr>
      <w:rFonts w:ascii="Century Schoolbook" w:hAnsi="Century Schoolbook"/>
      <w:sz w:val="21"/>
      <w:szCs w:val="21"/>
      <w:shd w:val="clear" w:color="auto" w:fill="FFFFFF"/>
    </w:rPr>
  </w:style>
  <w:style w:type="character" w:customStyle="1" w:styleId="10pt1">
    <w:name w:val="Основной текст + 10 pt1"/>
    <w:aliases w:val="Малые прописные1"/>
    <w:basedOn w:val="a0"/>
    <w:rsid w:val="00983FCC"/>
    <w:rPr>
      <w:rFonts w:ascii="Century Schoolbook" w:hAnsi="Century Schoolbook"/>
      <w:smallCaps/>
      <w:sz w:val="20"/>
      <w:szCs w:val="20"/>
      <w:lang w:bidi="ar-SA"/>
    </w:rPr>
  </w:style>
  <w:style w:type="character" w:customStyle="1" w:styleId="10pt0">
    <w:name w:val="Заголовок №1 + Интервал 0 pt"/>
    <w:basedOn w:val="13"/>
    <w:rsid w:val="00983FCC"/>
    <w:rPr>
      <w:rFonts w:ascii="Century Schoolbook" w:hAnsi="Century Schoolbook"/>
      <w:b/>
      <w:bCs/>
      <w:spacing w:val="10"/>
      <w:sz w:val="27"/>
      <w:szCs w:val="27"/>
      <w:shd w:val="clear" w:color="auto" w:fill="FFFFFF"/>
    </w:rPr>
  </w:style>
  <w:style w:type="character" w:customStyle="1" w:styleId="240">
    <w:name w:val="Заголовок №24"/>
    <w:basedOn w:val="26"/>
    <w:rsid w:val="00983FCC"/>
    <w:rPr>
      <w:rFonts w:ascii="Century Schoolbook" w:hAnsi="Century Schoolbook"/>
      <w:b/>
      <w:bCs/>
      <w:i/>
      <w:iCs/>
      <w:sz w:val="21"/>
      <w:szCs w:val="21"/>
      <w:shd w:val="clear" w:color="auto" w:fill="FFFFFF"/>
    </w:rPr>
  </w:style>
  <w:style w:type="character" w:customStyle="1" w:styleId="10pt10">
    <w:name w:val="Заголовок №1 + Интервал 0 pt1"/>
    <w:basedOn w:val="13"/>
    <w:rsid w:val="00983FCC"/>
    <w:rPr>
      <w:rFonts w:ascii="Century Schoolbook" w:hAnsi="Century Schoolbook"/>
      <w:b/>
      <w:bCs/>
      <w:spacing w:val="10"/>
      <w:sz w:val="27"/>
      <w:szCs w:val="27"/>
      <w:shd w:val="clear" w:color="auto" w:fill="FFFFFF"/>
    </w:rPr>
  </w:style>
  <w:style w:type="character" w:customStyle="1" w:styleId="20pt1">
    <w:name w:val="Заголовок №2 + Интервал 0 pt1"/>
    <w:basedOn w:val="26"/>
    <w:rsid w:val="00983FCC"/>
    <w:rPr>
      <w:rFonts w:ascii="Century Schoolbook" w:hAnsi="Century Schoolbook"/>
      <w:b/>
      <w:bCs/>
      <w:i/>
      <w:iCs/>
      <w:spacing w:val="10"/>
      <w:sz w:val="21"/>
      <w:szCs w:val="21"/>
      <w:shd w:val="clear" w:color="auto" w:fill="FFFFFF"/>
    </w:rPr>
  </w:style>
  <w:style w:type="character" w:customStyle="1" w:styleId="3pt">
    <w:name w:val="Основной текст + Интервал 3 pt"/>
    <w:basedOn w:val="a0"/>
    <w:rsid w:val="00983FCC"/>
    <w:rPr>
      <w:rFonts w:ascii="Century Schoolbook" w:hAnsi="Century Schoolbook"/>
      <w:spacing w:val="60"/>
      <w:sz w:val="21"/>
      <w:szCs w:val="21"/>
      <w:lang w:bidi="ar-SA"/>
    </w:rPr>
  </w:style>
  <w:style w:type="character" w:customStyle="1" w:styleId="130pt1">
    <w:name w:val="Заголовок №1 (3) + Интервал 0 pt1"/>
    <w:basedOn w:val="130"/>
    <w:rsid w:val="00983FCC"/>
    <w:rPr>
      <w:rFonts w:ascii="Century Schoolbook" w:hAnsi="Century Schoolbook"/>
      <w:b/>
      <w:bCs/>
      <w:smallCaps/>
      <w:spacing w:val="10"/>
      <w:sz w:val="25"/>
      <w:szCs w:val="25"/>
      <w:shd w:val="clear" w:color="auto" w:fill="FFFFFF"/>
    </w:rPr>
  </w:style>
  <w:style w:type="character" w:customStyle="1" w:styleId="-1pt1">
    <w:name w:val="Основной текст + Интервал -1 pt1"/>
    <w:basedOn w:val="a0"/>
    <w:rsid w:val="00983FCC"/>
    <w:rPr>
      <w:rFonts w:ascii="Century Schoolbook" w:hAnsi="Century Schoolbook"/>
      <w:spacing w:val="-20"/>
      <w:sz w:val="21"/>
      <w:szCs w:val="21"/>
      <w:lang w:bidi="ar-SA"/>
    </w:rPr>
  </w:style>
  <w:style w:type="character" w:customStyle="1" w:styleId="2a">
    <w:name w:val="Основной текст (2)_"/>
    <w:basedOn w:val="a0"/>
    <w:link w:val="212"/>
    <w:locked/>
    <w:rsid w:val="00983FCC"/>
    <w:rPr>
      <w:b/>
      <w:bCs/>
      <w:i/>
      <w:iCs/>
      <w:sz w:val="23"/>
      <w:szCs w:val="23"/>
      <w:shd w:val="clear" w:color="auto" w:fill="FFFFFF"/>
    </w:rPr>
  </w:style>
  <w:style w:type="character" w:customStyle="1" w:styleId="2b">
    <w:name w:val="Основной текст (2)"/>
    <w:basedOn w:val="2a"/>
    <w:rsid w:val="00983FCC"/>
    <w:rPr>
      <w:b/>
      <w:bCs/>
      <w:i/>
      <w:iCs/>
      <w:sz w:val="23"/>
      <w:szCs w:val="23"/>
      <w:shd w:val="clear" w:color="auto" w:fill="FFFFFF"/>
    </w:rPr>
  </w:style>
  <w:style w:type="character" w:customStyle="1" w:styleId="2CenturySchoolbook">
    <w:name w:val="Основной текст (2) + Century Schoolbook"/>
    <w:aliases w:val="87,5 pt2,Не полужирный1"/>
    <w:basedOn w:val="2a"/>
    <w:rsid w:val="00983FCC"/>
    <w:rPr>
      <w:rFonts w:ascii="Century Schoolbook" w:hAnsi="Century Schoolbook" w:cs="Century Schoolbook"/>
      <w:b/>
      <w:bCs/>
      <w:i/>
      <w:iCs/>
      <w:noProof/>
      <w:sz w:val="175"/>
      <w:szCs w:val="175"/>
      <w:shd w:val="clear" w:color="auto" w:fill="FFFFFF"/>
    </w:rPr>
  </w:style>
  <w:style w:type="character" w:customStyle="1" w:styleId="36">
    <w:name w:val="Основной текст (3)_"/>
    <w:basedOn w:val="a0"/>
    <w:link w:val="37"/>
    <w:locked/>
    <w:rsid w:val="00983FCC"/>
    <w:rPr>
      <w:rFonts w:ascii="Century Schoolbook" w:hAnsi="Century Schoolbook"/>
      <w:b/>
      <w:bCs/>
      <w:smallCaps/>
      <w:sz w:val="25"/>
      <w:szCs w:val="25"/>
      <w:shd w:val="clear" w:color="auto" w:fill="FFFFFF"/>
    </w:rPr>
  </w:style>
  <w:style w:type="character" w:customStyle="1" w:styleId="30pt">
    <w:name w:val="Основной текст (3) + Интервал 0 pt"/>
    <w:basedOn w:val="36"/>
    <w:rsid w:val="00983FCC"/>
    <w:rPr>
      <w:rFonts w:ascii="Century Schoolbook" w:hAnsi="Century Schoolbook"/>
      <w:b/>
      <w:bCs/>
      <w:smallCaps/>
      <w:spacing w:val="10"/>
      <w:sz w:val="25"/>
      <w:szCs w:val="25"/>
      <w:shd w:val="clear" w:color="auto" w:fill="FFFFFF"/>
    </w:rPr>
  </w:style>
  <w:style w:type="character" w:customStyle="1" w:styleId="1620">
    <w:name w:val="Заголовок №1 (6)2"/>
    <w:basedOn w:val="16"/>
    <w:rsid w:val="00983FCC"/>
    <w:rPr>
      <w:rFonts w:ascii="Century Schoolbook" w:hAnsi="Century Schoolbook"/>
      <w:b/>
      <w:bCs/>
      <w:i/>
      <w:iCs/>
      <w:sz w:val="21"/>
      <w:szCs w:val="21"/>
      <w:shd w:val="clear" w:color="auto" w:fill="FFFFFF"/>
    </w:rPr>
  </w:style>
  <w:style w:type="character" w:customStyle="1" w:styleId="67">
    <w:name w:val="Основной текст + 67"/>
    <w:aliases w:val="5 pt1"/>
    <w:basedOn w:val="a0"/>
    <w:rsid w:val="00983FCC"/>
    <w:rPr>
      <w:rFonts w:ascii="Century Schoolbook" w:hAnsi="Century Schoolbook"/>
      <w:noProof/>
      <w:sz w:val="135"/>
      <w:szCs w:val="135"/>
      <w:lang w:bidi="ar-SA"/>
    </w:rPr>
  </w:style>
  <w:style w:type="character" w:customStyle="1" w:styleId="143">
    <w:name w:val="Заголовок №14"/>
    <w:basedOn w:val="13"/>
    <w:rsid w:val="00983FCC"/>
    <w:rPr>
      <w:rFonts w:ascii="Century Schoolbook" w:hAnsi="Century Schoolbook"/>
      <w:b/>
      <w:bCs/>
      <w:sz w:val="27"/>
      <w:szCs w:val="27"/>
      <w:shd w:val="clear" w:color="auto" w:fill="FFFFFF"/>
    </w:rPr>
  </w:style>
  <w:style w:type="character" w:customStyle="1" w:styleId="230">
    <w:name w:val="Заголовок №23"/>
    <w:basedOn w:val="26"/>
    <w:rsid w:val="00983FCC"/>
    <w:rPr>
      <w:rFonts w:ascii="Century Schoolbook" w:hAnsi="Century Schoolbook"/>
      <w:b/>
      <w:bCs/>
      <w:i/>
      <w:iCs/>
      <w:sz w:val="21"/>
      <w:szCs w:val="21"/>
      <w:shd w:val="clear" w:color="auto" w:fill="FFFFFF"/>
    </w:rPr>
  </w:style>
  <w:style w:type="character" w:customStyle="1" w:styleId="1pt">
    <w:name w:val="Основной текст + Интервал 1 pt"/>
    <w:basedOn w:val="a0"/>
    <w:rsid w:val="00983FCC"/>
    <w:rPr>
      <w:rFonts w:ascii="Century Schoolbook" w:hAnsi="Century Schoolbook"/>
      <w:spacing w:val="20"/>
      <w:sz w:val="21"/>
      <w:szCs w:val="21"/>
      <w:lang w:bidi="ar-SA"/>
    </w:rPr>
  </w:style>
  <w:style w:type="character" w:customStyle="1" w:styleId="133">
    <w:name w:val="Заголовок №13"/>
    <w:basedOn w:val="13"/>
    <w:rsid w:val="00983FCC"/>
    <w:rPr>
      <w:rFonts w:ascii="Century Schoolbook" w:hAnsi="Century Schoolbook"/>
      <w:b/>
      <w:bCs/>
      <w:sz w:val="27"/>
      <w:szCs w:val="27"/>
      <w:shd w:val="clear" w:color="auto" w:fill="FFFFFF"/>
    </w:rPr>
  </w:style>
  <w:style w:type="character" w:customStyle="1" w:styleId="220">
    <w:name w:val="Заголовок №22"/>
    <w:basedOn w:val="26"/>
    <w:rsid w:val="00983FCC"/>
    <w:rPr>
      <w:rFonts w:ascii="Century Schoolbook" w:hAnsi="Century Schoolbook"/>
      <w:b/>
      <w:bCs/>
      <w:i/>
      <w:iCs/>
      <w:sz w:val="21"/>
      <w:szCs w:val="21"/>
      <w:shd w:val="clear" w:color="auto" w:fill="FFFFFF"/>
    </w:rPr>
  </w:style>
  <w:style w:type="character" w:customStyle="1" w:styleId="123">
    <w:name w:val="Заголовок №12"/>
    <w:basedOn w:val="13"/>
    <w:rsid w:val="00983FCC"/>
    <w:rPr>
      <w:rFonts w:ascii="Century Schoolbook" w:hAnsi="Century Schoolbook"/>
      <w:b/>
      <w:bCs/>
      <w:sz w:val="27"/>
      <w:szCs w:val="27"/>
      <w:shd w:val="clear" w:color="auto" w:fill="FFFFFF"/>
    </w:rPr>
  </w:style>
  <w:style w:type="paragraph" w:customStyle="1" w:styleId="110">
    <w:name w:val="Заголовок №11"/>
    <w:basedOn w:val="a"/>
    <w:link w:val="13"/>
    <w:rsid w:val="00983FCC"/>
    <w:pPr>
      <w:shd w:val="clear" w:color="auto" w:fill="FFFFFF"/>
      <w:spacing w:after="60" w:line="240" w:lineRule="atLeast"/>
      <w:ind w:firstLine="1460"/>
      <w:jc w:val="both"/>
      <w:outlineLvl w:val="0"/>
    </w:pPr>
    <w:rPr>
      <w:rFonts w:ascii="Century Schoolbook" w:hAnsi="Century Schoolbook"/>
      <w:b/>
      <w:bCs/>
      <w:sz w:val="27"/>
      <w:szCs w:val="27"/>
    </w:rPr>
  </w:style>
  <w:style w:type="paragraph" w:customStyle="1" w:styleId="210">
    <w:name w:val="Заголовок №21"/>
    <w:basedOn w:val="a"/>
    <w:link w:val="26"/>
    <w:rsid w:val="00983FCC"/>
    <w:pPr>
      <w:shd w:val="clear" w:color="auto" w:fill="FFFFFF"/>
      <w:spacing w:before="60" w:after="0" w:line="245" w:lineRule="exact"/>
      <w:outlineLvl w:val="1"/>
    </w:pPr>
    <w:rPr>
      <w:rFonts w:ascii="Century Schoolbook" w:hAnsi="Century Schoolbook"/>
      <w:b/>
      <w:bCs/>
      <w:i/>
      <w:iCs/>
      <w:sz w:val="21"/>
      <w:szCs w:val="21"/>
    </w:rPr>
  </w:style>
  <w:style w:type="paragraph" w:customStyle="1" w:styleId="121">
    <w:name w:val="Заголовок №1 (2)1"/>
    <w:basedOn w:val="a"/>
    <w:link w:val="120"/>
    <w:rsid w:val="00983FCC"/>
    <w:pPr>
      <w:shd w:val="clear" w:color="auto" w:fill="FFFFFF"/>
      <w:spacing w:before="360" w:after="0" w:line="283" w:lineRule="exact"/>
      <w:jc w:val="center"/>
      <w:outlineLvl w:val="0"/>
    </w:pPr>
    <w:rPr>
      <w:rFonts w:ascii="Century Schoolbook" w:hAnsi="Century Schoolbook"/>
      <w:sz w:val="21"/>
      <w:szCs w:val="21"/>
    </w:rPr>
  </w:style>
  <w:style w:type="paragraph" w:customStyle="1" w:styleId="131">
    <w:name w:val="Заголовок №1 (3)1"/>
    <w:basedOn w:val="a"/>
    <w:link w:val="130"/>
    <w:rsid w:val="00983FCC"/>
    <w:pPr>
      <w:shd w:val="clear" w:color="auto" w:fill="FFFFFF"/>
      <w:spacing w:before="300" w:after="60" w:line="240" w:lineRule="atLeast"/>
      <w:outlineLvl w:val="0"/>
    </w:pPr>
    <w:rPr>
      <w:rFonts w:ascii="Century Schoolbook" w:hAnsi="Century Schoolbook"/>
      <w:b/>
      <w:bCs/>
      <w:smallCaps/>
      <w:sz w:val="25"/>
      <w:szCs w:val="25"/>
    </w:rPr>
  </w:style>
  <w:style w:type="paragraph" w:customStyle="1" w:styleId="141">
    <w:name w:val="Заголовок №1 (4)1"/>
    <w:basedOn w:val="a"/>
    <w:link w:val="140"/>
    <w:rsid w:val="00983FCC"/>
    <w:pPr>
      <w:shd w:val="clear" w:color="auto" w:fill="FFFFFF"/>
      <w:spacing w:after="240" w:line="240" w:lineRule="atLeast"/>
      <w:outlineLvl w:val="0"/>
    </w:pPr>
    <w:rPr>
      <w:b/>
      <w:bCs/>
      <w:i/>
      <w:iCs/>
      <w:sz w:val="23"/>
      <w:szCs w:val="23"/>
    </w:rPr>
  </w:style>
  <w:style w:type="paragraph" w:customStyle="1" w:styleId="150">
    <w:name w:val="Заголовок №1 (5)"/>
    <w:basedOn w:val="a"/>
    <w:link w:val="15"/>
    <w:rsid w:val="00983FCC"/>
    <w:pPr>
      <w:shd w:val="clear" w:color="auto" w:fill="FFFFFF"/>
      <w:spacing w:before="300" w:after="180" w:line="240" w:lineRule="atLeast"/>
      <w:outlineLvl w:val="0"/>
    </w:pPr>
    <w:rPr>
      <w:rFonts w:ascii="Century Schoolbook" w:hAnsi="Century Schoolbook"/>
      <w:b/>
      <w:bCs/>
    </w:rPr>
  </w:style>
  <w:style w:type="paragraph" w:customStyle="1" w:styleId="161">
    <w:name w:val="Заголовок №1 (6)1"/>
    <w:basedOn w:val="a"/>
    <w:link w:val="16"/>
    <w:rsid w:val="00983FCC"/>
    <w:pPr>
      <w:shd w:val="clear" w:color="auto" w:fill="FFFFFF"/>
      <w:spacing w:before="180" w:after="0" w:line="250" w:lineRule="exact"/>
      <w:outlineLvl w:val="0"/>
    </w:pPr>
    <w:rPr>
      <w:rFonts w:ascii="Century Schoolbook" w:hAnsi="Century Schoolbook"/>
      <w:b/>
      <w:bCs/>
      <w:i/>
      <w:iCs/>
      <w:sz w:val="21"/>
      <w:szCs w:val="21"/>
    </w:rPr>
  </w:style>
  <w:style w:type="paragraph" w:customStyle="1" w:styleId="212">
    <w:name w:val="Основной текст (2)1"/>
    <w:basedOn w:val="a"/>
    <w:link w:val="2a"/>
    <w:rsid w:val="00983FCC"/>
    <w:pPr>
      <w:shd w:val="clear" w:color="auto" w:fill="FFFFFF"/>
      <w:spacing w:before="60" w:after="0" w:line="245" w:lineRule="exact"/>
    </w:pPr>
    <w:rPr>
      <w:b/>
      <w:bCs/>
      <w:i/>
      <w:iCs/>
      <w:sz w:val="23"/>
      <w:szCs w:val="23"/>
    </w:rPr>
  </w:style>
  <w:style w:type="paragraph" w:customStyle="1" w:styleId="37">
    <w:name w:val="Основной текст (3)"/>
    <w:basedOn w:val="a"/>
    <w:link w:val="36"/>
    <w:rsid w:val="00983FCC"/>
    <w:pPr>
      <w:shd w:val="clear" w:color="auto" w:fill="FFFFFF"/>
      <w:spacing w:before="420" w:after="60" w:line="240" w:lineRule="atLeast"/>
    </w:pPr>
    <w:rPr>
      <w:rFonts w:ascii="Century Schoolbook" w:hAnsi="Century Schoolbook"/>
      <w:b/>
      <w:bCs/>
      <w:smallCaps/>
      <w:sz w:val="25"/>
      <w:szCs w:val="25"/>
    </w:rPr>
  </w:style>
  <w:style w:type="table" w:styleId="af1">
    <w:name w:val="Table Grid"/>
    <w:basedOn w:val="a1"/>
    <w:rsid w:val="00983F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983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83F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6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wmf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56</Pages>
  <Words>19205</Words>
  <Characters>109474</Characters>
  <Application>Microsoft Office Word</Application>
  <DocSecurity>0</DocSecurity>
  <Lines>912</Lines>
  <Paragraphs>256</Paragraphs>
  <ScaleCrop>false</ScaleCrop>
  <Company>Microsoft</Company>
  <LinksUpToDate>false</LinksUpToDate>
  <CharactersWithSpaces>128423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</cp:revision>
  <dcterms:created xsi:type="dcterms:W3CDTF">2018-07-25T19:42:00Z</dcterms:created>
  <dcterms:modified xsi:type="dcterms:W3CDTF">2018-07-25T19:48:00Z</dcterms:modified>
</cp:coreProperties>
</file>